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9D7" w:rsidRDefault="004839FF" w:rsidP="000619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Invitation</w:t>
      </w:r>
    </w:p>
    <w:p w:rsidR="006A4C2E" w:rsidRPr="000619D7" w:rsidRDefault="006A4C2E" w:rsidP="000619D7">
      <w:pPr>
        <w:jc w:val="center"/>
        <w:rPr>
          <w:b/>
        </w:rPr>
      </w:pPr>
    </w:p>
    <w:p w:rsidR="000619D7" w:rsidRDefault="000619D7" w:rsidP="000619D7">
      <w:pPr>
        <w:jc w:val="center"/>
      </w:pPr>
      <w:r w:rsidRPr="000619D7">
        <w:rPr>
          <w:b/>
        </w:rPr>
        <w:t>”</w:t>
      </w:r>
      <w:r>
        <w:rPr>
          <w:b/>
        </w:rPr>
        <w:t>I</w:t>
      </w:r>
      <w:r w:rsidRPr="000619D7">
        <w:rPr>
          <w:b/>
        </w:rPr>
        <w:t xml:space="preserve">nterkalibrering af </w:t>
      </w:r>
      <w:r w:rsidR="00AC4D38">
        <w:rPr>
          <w:b/>
        </w:rPr>
        <w:t>Dansk Fysisk Indeks</w:t>
      </w:r>
      <w:r w:rsidRPr="000619D7">
        <w:rPr>
          <w:b/>
        </w:rPr>
        <w:t>”</w:t>
      </w:r>
    </w:p>
    <w:p w:rsidR="000619D7" w:rsidRDefault="000619D7" w:rsidP="002171DE"/>
    <w:p w:rsidR="004E3326" w:rsidRDefault="0086430D" w:rsidP="00694419">
      <w:r>
        <w:t xml:space="preserve">Fagdatacentret for Ferskvand (under </w:t>
      </w:r>
      <w:r w:rsidR="004839FF">
        <w:t>DCE</w:t>
      </w:r>
      <w:r>
        <w:t>)</w:t>
      </w:r>
      <w:r w:rsidR="004839FF">
        <w:t xml:space="preserve"> inviterer hermed </w:t>
      </w:r>
      <w:r w:rsidR="00694419">
        <w:t xml:space="preserve">– efter aftale med Naturstyrelsen FKG-vandløb - </w:t>
      </w:r>
      <w:r w:rsidR="004839FF">
        <w:t>til</w:t>
      </w:r>
      <w:r w:rsidR="00C540D8">
        <w:t xml:space="preserve"> interkalibrering af </w:t>
      </w:r>
      <w:r w:rsidR="00AC4D38">
        <w:t>Dansk Fysisk I</w:t>
      </w:r>
      <w:r w:rsidR="00AC4D38">
        <w:t>n</w:t>
      </w:r>
      <w:r w:rsidR="00AC4D38">
        <w:t>deks (DFI)</w:t>
      </w:r>
      <w:r w:rsidR="00694419">
        <w:t>.</w:t>
      </w:r>
    </w:p>
    <w:p w:rsidR="004E3326" w:rsidRDefault="004E3326" w:rsidP="002171DE"/>
    <w:p w:rsidR="003A72DD" w:rsidRDefault="00AC4D38" w:rsidP="002171DE">
      <w:r>
        <w:t>Måling af DFI</w:t>
      </w:r>
      <w:r w:rsidR="004839FF">
        <w:t xml:space="preserve"> udføres</w:t>
      </w:r>
      <w:r w:rsidR="003A72DD">
        <w:t xml:space="preserve"> i forbindelse med </w:t>
      </w:r>
      <w:r w:rsidR="004839FF">
        <w:t xml:space="preserve">NOVANA, </w:t>
      </w:r>
      <w:r>
        <w:t xml:space="preserve">dels </w:t>
      </w:r>
      <w:r w:rsidR="004839FF">
        <w:t>som en del af van</w:t>
      </w:r>
      <w:r w:rsidR="004839FF">
        <w:t>d</w:t>
      </w:r>
      <w:r w:rsidR="004839FF">
        <w:t>rammedirektivets</w:t>
      </w:r>
      <w:r w:rsidR="004E3326">
        <w:t xml:space="preserve"> </w:t>
      </w:r>
      <w:r w:rsidR="003A72DD">
        <w:t xml:space="preserve">kontrolovervågning </w:t>
      </w:r>
      <w:r w:rsidR="00613551">
        <w:t>af vandløb</w:t>
      </w:r>
      <w:r>
        <w:t>, dels i forbindelse med den operationelle overvågning.</w:t>
      </w:r>
      <w:r w:rsidR="004E3326">
        <w:t xml:space="preserve"> </w:t>
      </w:r>
      <w:r w:rsidR="00121048">
        <w:t>Interkalibreringen gennemføres som en del af kv</w:t>
      </w:r>
      <w:r w:rsidR="00121048">
        <w:t>a</w:t>
      </w:r>
      <w:r w:rsidR="00121048">
        <w:t>litetssikringen</w:t>
      </w:r>
      <w:r w:rsidR="00613551">
        <w:t xml:space="preserve"> under </w:t>
      </w:r>
      <w:r>
        <w:t>NOVANA</w:t>
      </w:r>
      <w:r w:rsidR="00613551">
        <w:t>.</w:t>
      </w:r>
      <w:r w:rsidR="00121048">
        <w:t xml:space="preserve"> </w:t>
      </w:r>
    </w:p>
    <w:p w:rsidR="003A72DD" w:rsidRDefault="003A72DD" w:rsidP="002171DE"/>
    <w:p w:rsidR="00964F52" w:rsidRDefault="000619D7" w:rsidP="002171DE">
      <w:r>
        <w:t>I den forbindelse inviteres medarbejdere i Naturstyrelsen samt relevante ko</w:t>
      </w:r>
      <w:r>
        <w:t>n</w:t>
      </w:r>
      <w:r>
        <w:t>sulenter</w:t>
      </w:r>
      <w:r w:rsidR="004E3326">
        <w:t>. Sidstnævnte omfatter</w:t>
      </w:r>
      <w:r w:rsidR="00463D5F">
        <w:t xml:space="preserve"> samtlige</w:t>
      </w:r>
      <w:r w:rsidR="004E3326">
        <w:t xml:space="preserve"> de institutioner og konsulenter, som er godkendt i henhold til nærværende </w:t>
      </w:r>
      <w:r w:rsidR="00E2795E">
        <w:t>ramme</w:t>
      </w:r>
      <w:r w:rsidR="004E3326">
        <w:t>aftale</w:t>
      </w:r>
      <w:r w:rsidR="00E2795E">
        <w:t xml:space="preserve"> </w:t>
      </w:r>
      <w:r w:rsidR="0086430D">
        <w:t>med</w:t>
      </w:r>
      <w:r w:rsidR="00E2795E">
        <w:t xml:space="preserve"> Naturstyrelsen</w:t>
      </w:r>
      <w:r w:rsidR="0086430D">
        <w:t>. Der vil dog bli</w:t>
      </w:r>
      <w:r w:rsidR="00BC6CEF">
        <w:t xml:space="preserve">ve givet første prioritet til medarbejdere i </w:t>
      </w:r>
      <w:r w:rsidR="00BF04EA">
        <w:t xml:space="preserve">Naturstyrelsen og </w:t>
      </w:r>
      <w:r w:rsidR="00BC6CEF">
        <w:t>kons</w:t>
      </w:r>
      <w:r w:rsidR="00BC6CEF">
        <w:t>u</w:t>
      </w:r>
      <w:r w:rsidR="00BC6CEF">
        <w:t>lenter inden for delaftale 8</w:t>
      </w:r>
      <w:r w:rsidR="00613551">
        <w:t>,</w:t>
      </w:r>
      <w:r w:rsidR="00BC6CEF">
        <w:t xml:space="preserve"> som er kvalificerede til den aktuelle opgavelø</w:t>
      </w:r>
      <w:r w:rsidR="00BC6CEF">
        <w:t>s</w:t>
      </w:r>
      <w:r w:rsidR="00BC6CEF">
        <w:t>ning. Andre</w:t>
      </w:r>
      <w:r w:rsidR="00613551">
        <w:t xml:space="preserve"> konsulenter </w:t>
      </w:r>
      <w:r w:rsidR="00560021">
        <w:t xml:space="preserve">inden for rammeaftalen </w:t>
      </w:r>
      <w:r w:rsidR="00BF04EA">
        <w:t>vil have mulighed for</w:t>
      </w:r>
      <w:r w:rsidR="00613551">
        <w:t xml:space="preserve"> at de</w:t>
      </w:r>
      <w:r w:rsidR="00613551">
        <w:t>l</w:t>
      </w:r>
      <w:r w:rsidR="00613551">
        <w:t>tage i det omfang</w:t>
      </w:r>
      <w:r w:rsidR="00475814">
        <w:t>,</w:t>
      </w:r>
      <w:r w:rsidR="00613551">
        <w:t xml:space="preserve"> der rent logistisk er plads</w:t>
      </w:r>
      <w:r w:rsidR="004E3326">
        <w:t xml:space="preserve">. </w:t>
      </w:r>
      <w:r w:rsidR="00613551">
        <w:t>Bemærk i øvrigt</w:t>
      </w:r>
      <w:r w:rsidR="005E748E">
        <w:t>,</w:t>
      </w:r>
      <w:r w:rsidR="00613551">
        <w:t xml:space="preserve"> at deltagelse i en udbudt interkalibrering er en forudsætning for</w:t>
      </w:r>
      <w:r w:rsidR="005E748E">
        <w:t>,</w:t>
      </w:r>
      <w:r w:rsidR="00613551">
        <w:t xml:space="preserve"> at man senere kan byde på den pågældende opgave. </w:t>
      </w:r>
      <w:r w:rsidR="004E3326">
        <w:t xml:space="preserve">Deltagerantallet </w:t>
      </w:r>
      <w:r w:rsidR="00560021">
        <w:t>er</w:t>
      </w:r>
      <w:r w:rsidR="004E3326">
        <w:t xml:space="preserve"> begrænset til 2 personer for hver institut</w:t>
      </w:r>
      <w:r w:rsidR="004E3326">
        <w:t>i</w:t>
      </w:r>
      <w:r w:rsidR="004E3326">
        <w:t>on/konsulent</w:t>
      </w:r>
      <w:r w:rsidR="00560021">
        <w:t xml:space="preserve"> (eller konsortium af konsulenter)</w:t>
      </w:r>
      <w:r w:rsidR="004E3326">
        <w:t>.</w:t>
      </w:r>
      <w:r w:rsidR="004E3326" w:rsidRPr="008E099E">
        <w:t xml:space="preserve"> </w:t>
      </w:r>
      <w:r w:rsidR="00B347B8" w:rsidRPr="008E099E">
        <w:br/>
      </w:r>
    </w:p>
    <w:p w:rsidR="006E386C" w:rsidRDefault="004839FF" w:rsidP="002171DE">
      <w:r>
        <w:t xml:space="preserve">Det skal for god ordens skyld præciseres, at der ikke er tale om et kursus. </w:t>
      </w:r>
      <w:r w:rsidR="00AC4D38">
        <w:t>Samtlige</w:t>
      </w:r>
      <w:r w:rsidR="00964F52">
        <w:t xml:space="preserve"> deltager</w:t>
      </w:r>
      <w:r w:rsidR="00AC4D38">
        <w:t>e</w:t>
      </w:r>
      <w:r w:rsidR="00964F52">
        <w:t xml:space="preserve"> skal i felten – </w:t>
      </w:r>
      <w:r w:rsidR="00613551">
        <w:t xml:space="preserve">og </w:t>
      </w:r>
      <w:r w:rsidR="00964F52">
        <w:t xml:space="preserve">med eget udstyr – og ud fra </w:t>
      </w:r>
      <w:r w:rsidR="00E2795E">
        <w:t xml:space="preserve">et </w:t>
      </w:r>
      <w:r w:rsidR="00964F52">
        <w:t>forudsat kendskab til og erfaring med brug af metoden</w:t>
      </w:r>
      <w:r w:rsidR="000B5AE8">
        <w:t xml:space="preserve"> (beskrevet i teknisk anvisning V05)</w:t>
      </w:r>
      <w:r w:rsidR="00964F52">
        <w:t xml:space="preserve"> – </w:t>
      </w:r>
      <w:r w:rsidR="004E3326">
        <w:t xml:space="preserve">foretage en undersøgelse på </w:t>
      </w:r>
      <w:r w:rsidR="00AC4D38">
        <w:t>udvalgte</w:t>
      </w:r>
      <w:r w:rsidR="004E3326">
        <w:t xml:space="preserve"> forsøgsstrækning</w:t>
      </w:r>
      <w:r w:rsidR="00AC4D38">
        <w:t>er</w:t>
      </w:r>
      <w:r w:rsidR="004E3326">
        <w:t>. Resultatet heraf vil</w:t>
      </w:r>
      <w:r w:rsidR="00AC4D38">
        <w:t xml:space="preserve"> i muligt omfang</w:t>
      </w:r>
      <w:r w:rsidR="004E3326">
        <w:t xml:space="preserve"> blive</w:t>
      </w:r>
      <w:r w:rsidR="00AC4D38">
        <w:t xml:space="preserve"> </w:t>
      </w:r>
      <w:r w:rsidR="004E3326">
        <w:t>evalueret</w:t>
      </w:r>
      <w:r w:rsidR="00AC4D38">
        <w:t xml:space="preserve"> </w:t>
      </w:r>
      <w:r w:rsidR="004E3326">
        <w:t>og diskuteret</w:t>
      </w:r>
      <w:r w:rsidR="00AC4D38">
        <w:t xml:space="preserve"> ved arrangementets a</w:t>
      </w:r>
      <w:r w:rsidR="00AC4D38">
        <w:t>f</w:t>
      </w:r>
      <w:r w:rsidR="00AC4D38">
        <w:t>slu</w:t>
      </w:r>
      <w:r w:rsidR="00AC4D38">
        <w:t>t</w:t>
      </w:r>
      <w:r w:rsidR="00AC4D38">
        <w:t>ning. Fagdatacenteret vil desuden efterfølgende sammenligne og evaluere result</w:t>
      </w:r>
      <w:r w:rsidR="00AC4D38">
        <w:t>a</w:t>
      </w:r>
      <w:r w:rsidR="00AC4D38">
        <w:t>terne i form af et notat</w:t>
      </w:r>
      <w:r w:rsidR="004E3326">
        <w:t>.</w:t>
      </w:r>
      <w:r w:rsidR="00915441">
        <w:t xml:space="preserve"> </w:t>
      </w:r>
    </w:p>
    <w:p w:rsidR="006E386C" w:rsidRDefault="006E386C" w:rsidP="002171DE"/>
    <w:p w:rsidR="006E386C" w:rsidRPr="006E386C" w:rsidRDefault="006E386C" w:rsidP="006E386C">
      <w:pPr>
        <w:rPr>
          <w:rFonts w:cs="Tahoma"/>
        </w:rPr>
      </w:pPr>
      <w:r>
        <w:t>Link til V</w:t>
      </w:r>
      <w:r w:rsidR="00AC4D38">
        <w:t>05</w:t>
      </w:r>
      <w:r>
        <w:t>:</w:t>
      </w:r>
      <w:r w:rsidR="00C540D8" w:rsidRPr="00C540D8">
        <w:t xml:space="preserve"> </w:t>
      </w:r>
      <w:r w:rsidR="000B5AE8" w:rsidRPr="000B5AE8">
        <w:t>http://bios.au.dk/fileadmin/bioscience/Fagdatacentre/Ferskvand/V05_fysisk_indeks_09.04.2013.pdf</w:t>
      </w:r>
    </w:p>
    <w:p w:rsidR="000619D7" w:rsidRDefault="00964F52" w:rsidP="002171DE">
      <w:r w:rsidRPr="006E386C">
        <w:t xml:space="preserve"> </w:t>
      </w:r>
    </w:p>
    <w:p w:rsidR="004839FF" w:rsidRDefault="004839FF" w:rsidP="004839FF">
      <w:pPr>
        <w:pStyle w:val="Normal-Bullet"/>
        <w:numPr>
          <w:ilvl w:val="0"/>
          <w:numId w:val="0"/>
        </w:numPr>
        <w:rPr>
          <w:b/>
          <w:lang w:val="da-DK"/>
        </w:rPr>
      </w:pPr>
      <w:r>
        <w:rPr>
          <w:b/>
          <w:lang w:val="da-DK"/>
        </w:rPr>
        <w:t>Program</w:t>
      </w:r>
    </w:p>
    <w:p w:rsidR="004839FF" w:rsidRPr="004839FF" w:rsidRDefault="004839FF" w:rsidP="004839FF">
      <w:pPr>
        <w:pStyle w:val="Normal-Bullet"/>
        <w:numPr>
          <w:ilvl w:val="0"/>
          <w:numId w:val="0"/>
        </w:numPr>
        <w:rPr>
          <w:lang w:val="da-DK"/>
        </w:rPr>
      </w:pPr>
      <w:r>
        <w:rPr>
          <w:lang w:val="da-DK"/>
        </w:rPr>
        <w:t>Udsendes efter endt tilmelding.</w:t>
      </w:r>
    </w:p>
    <w:p w:rsidR="004839FF" w:rsidRDefault="004839FF" w:rsidP="004839FF">
      <w:pPr>
        <w:pStyle w:val="Normal-Bullet"/>
        <w:numPr>
          <w:ilvl w:val="0"/>
          <w:numId w:val="0"/>
        </w:numPr>
        <w:rPr>
          <w:b/>
          <w:i/>
          <w:lang w:val="da-DK"/>
        </w:rPr>
      </w:pPr>
    </w:p>
    <w:p w:rsidR="004839FF" w:rsidRPr="00CC7919" w:rsidRDefault="004839FF" w:rsidP="004839FF">
      <w:pPr>
        <w:pStyle w:val="Normal-Bullet"/>
        <w:numPr>
          <w:ilvl w:val="0"/>
          <w:numId w:val="0"/>
        </w:numPr>
        <w:rPr>
          <w:b/>
          <w:lang w:val="da-DK"/>
        </w:rPr>
      </w:pPr>
      <w:r w:rsidRPr="00CC7919">
        <w:rPr>
          <w:b/>
          <w:lang w:val="da-DK"/>
        </w:rPr>
        <w:t>Udstyr</w:t>
      </w:r>
    </w:p>
    <w:p w:rsidR="004839FF" w:rsidRDefault="004839FF" w:rsidP="004839FF">
      <w:pPr>
        <w:pStyle w:val="Normal-Bullet"/>
        <w:numPr>
          <w:ilvl w:val="0"/>
          <w:numId w:val="0"/>
        </w:numPr>
        <w:rPr>
          <w:lang w:val="da-DK"/>
        </w:rPr>
      </w:pPr>
      <w:r>
        <w:rPr>
          <w:lang w:val="da-DK"/>
        </w:rPr>
        <w:t>Deltagerne sørger selv for at medbringe alt relevant/nødvendigt udstyr til det praktiske arbejde.</w:t>
      </w:r>
    </w:p>
    <w:p w:rsidR="004839FF" w:rsidRDefault="004839FF" w:rsidP="004839FF">
      <w:pPr>
        <w:pStyle w:val="Normal-Bullet"/>
        <w:numPr>
          <w:ilvl w:val="0"/>
          <w:numId w:val="0"/>
        </w:numPr>
        <w:rPr>
          <w:lang w:val="da-DK"/>
        </w:rPr>
      </w:pPr>
    </w:p>
    <w:p w:rsidR="004839FF" w:rsidRDefault="004839FF" w:rsidP="004839FF">
      <w:pPr>
        <w:pStyle w:val="Normal-Numbering"/>
        <w:numPr>
          <w:ilvl w:val="0"/>
          <w:numId w:val="0"/>
        </w:numPr>
      </w:pPr>
      <w:r w:rsidRPr="00CC7919">
        <w:rPr>
          <w:b/>
        </w:rPr>
        <w:lastRenderedPageBreak/>
        <w:t>Tidspunkt og varighed:</w:t>
      </w:r>
      <w:r w:rsidRPr="00CC7919">
        <w:rPr>
          <w:b/>
        </w:rPr>
        <w:br/>
      </w:r>
      <w:r w:rsidR="000B5AE8">
        <w:t>Tirs</w:t>
      </w:r>
      <w:r w:rsidR="00DC4F85">
        <w:t xml:space="preserve">dag </w:t>
      </w:r>
      <w:r w:rsidR="000B5AE8">
        <w:t>6</w:t>
      </w:r>
      <w:r w:rsidRPr="003C5503">
        <w:t xml:space="preserve">. </w:t>
      </w:r>
      <w:r w:rsidR="000B5AE8">
        <w:t>maj</w:t>
      </w:r>
      <w:r w:rsidRPr="003C5503">
        <w:t xml:space="preserve"> 201</w:t>
      </w:r>
      <w:r w:rsidR="000B5AE8">
        <w:t>4</w:t>
      </w:r>
      <w:r>
        <w:t xml:space="preserve"> (09:</w:t>
      </w:r>
      <w:r w:rsidR="000B5AE8">
        <w:t>00</w:t>
      </w:r>
      <w:r>
        <w:t xml:space="preserve"> – 16:00). Mødetidspunkt: </w:t>
      </w:r>
      <w:r w:rsidR="000B5AE8">
        <w:t>8:30-9:00</w:t>
      </w:r>
      <w:r>
        <w:t>.</w:t>
      </w:r>
    </w:p>
    <w:p w:rsidR="004839FF" w:rsidRDefault="004839FF" w:rsidP="004839FF">
      <w:pPr>
        <w:pStyle w:val="Normal-Numbering"/>
        <w:numPr>
          <w:ilvl w:val="0"/>
          <w:numId w:val="0"/>
        </w:numPr>
      </w:pPr>
    </w:p>
    <w:p w:rsidR="004839FF" w:rsidRPr="00CC7919" w:rsidRDefault="004839FF" w:rsidP="004839FF">
      <w:pPr>
        <w:pStyle w:val="Normal-Numbering"/>
        <w:numPr>
          <w:ilvl w:val="0"/>
          <w:numId w:val="0"/>
        </w:numPr>
        <w:rPr>
          <w:b/>
        </w:rPr>
      </w:pPr>
      <w:r w:rsidRPr="00CC7919">
        <w:rPr>
          <w:b/>
        </w:rPr>
        <w:t>Mødested:</w:t>
      </w:r>
    </w:p>
    <w:p w:rsidR="004839FF" w:rsidRDefault="004839FF" w:rsidP="004839FF">
      <w:pPr>
        <w:pStyle w:val="Normal-Numbering"/>
        <w:numPr>
          <w:ilvl w:val="0"/>
          <w:numId w:val="0"/>
        </w:numPr>
      </w:pPr>
      <w:r w:rsidRPr="00B038A0">
        <w:t xml:space="preserve">Arrangementet vil finde sted </w:t>
      </w:r>
      <w:r w:rsidR="000B5AE8">
        <w:t>i et område omkring Silkeborg</w:t>
      </w:r>
      <w:r w:rsidRPr="00B038A0">
        <w:t>.</w:t>
      </w:r>
      <w:r w:rsidR="0086430D">
        <w:t xml:space="preserve"> Det præcise m</w:t>
      </w:r>
      <w:r w:rsidRPr="00B038A0">
        <w:t>ø</w:t>
      </w:r>
      <w:r w:rsidRPr="00B038A0">
        <w:t>dested vil fremgå af programmet.</w:t>
      </w:r>
    </w:p>
    <w:p w:rsidR="004839FF" w:rsidRDefault="004839FF" w:rsidP="004839FF">
      <w:pPr>
        <w:pStyle w:val="Normal-Numbering"/>
        <w:numPr>
          <w:ilvl w:val="0"/>
          <w:numId w:val="0"/>
        </w:numPr>
      </w:pPr>
    </w:p>
    <w:p w:rsidR="004839FF" w:rsidRPr="00CC7919" w:rsidRDefault="004839FF" w:rsidP="004839FF">
      <w:pPr>
        <w:pStyle w:val="Normal-Numbering"/>
        <w:numPr>
          <w:ilvl w:val="0"/>
          <w:numId w:val="0"/>
        </w:numPr>
        <w:rPr>
          <w:b/>
        </w:rPr>
      </w:pPr>
      <w:r w:rsidRPr="00CC7919">
        <w:rPr>
          <w:b/>
        </w:rPr>
        <w:t>Forplejning:</w:t>
      </w:r>
    </w:p>
    <w:p w:rsidR="004839FF" w:rsidRDefault="004839FF" w:rsidP="004839FF">
      <w:pPr>
        <w:pStyle w:val="Normal-Numbering"/>
        <w:numPr>
          <w:ilvl w:val="0"/>
          <w:numId w:val="0"/>
        </w:numPr>
      </w:pPr>
      <w:r>
        <w:t>FDC sørger for madpakker, drikkevarer, kaffe m.v.</w:t>
      </w:r>
    </w:p>
    <w:p w:rsidR="004839FF" w:rsidRDefault="004839FF" w:rsidP="004839FF">
      <w:pPr>
        <w:pStyle w:val="Normal-Numbering"/>
        <w:numPr>
          <w:ilvl w:val="0"/>
          <w:numId w:val="0"/>
        </w:numPr>
      </w:pPr>
    </w:p>
    <w:p w:rsidR="004839FF" w:rsidRDefault="004839FF" w:rsidP="004839FF">
      <w:pPr>
        <w:pStyle w:val="Normal-Numbering"/>
        <w:numPr>
          <w:ilvl w:val="0"/>
          <w:numId w:val="0"/>
        </w:numPr>
        <w:rPr>
          <w:b/>
        </w:rPr>
      </w:pPr>
      <w:r>
        <w:rPr>
          <w:b/>
        </w:rPr>
        <w:t>Tilmelding:</w:t>
      </w:r>
    </w:p>
    <w:p w:rsidR="004B13DC" w:rsidRDefault="004839FF" w:rsidP="004839FF">
      <w:pPr>
        <w:pStyle w:val="Normal-Numbering"/>
        <w:numPr>
          <w:ilvl w:val="0"/>
          <w:numId w:val="0"/>
        </w:numPr>
      </w:pPr>
      <w:r>
        <w:t xml:space="preserve">Via mail til: </w:t>
      </w:r>
      <w:hyperlink r:id="rId9" w:history="1">
        <w:r w:rsidRPr="00A97F51">
          <w:rPr>
            <w:rStyle w:val="Hyperlink"/>
          </w:rPr>
          <w:t>pwl@dmu.dk</w:t>
        </w:r>
      </w:hyperlink>
      <w:r>
        <w:t xml:space="preserve"> – </w:t>
      </w:r>
      <w:r w:rsidRPr="00694419">
        <w:rPr>
          <w:b/>
          <w:i/>
        </w:rPr>
        <w:t xml:space="preserve">senest </w:t>
      </w:r>
      <w:r w:rsidR="00DC4F85">
        <w:rPr>
          <w:b/>
          <w:i/>
        </w:rPr>
        <w:t>2</w:t>
      </w:r>
      <w:r w:rsidR="000B5AE8">
        <w:rPr>
          <w:b/>
          <w:i/>
        </w:rPr>
        <w:t>8</w:t>
      </w:r>
      <w:r w:rsidRPr="00694419">
        <w:rPr>
          <w:b/>
          <w:i/>
        </w:rPr>
        <w:t xml:space="preserve">. </w:t>
      </w:r>
      <w:r w:rsidR="000B5AE8">
        <w:rPr>
          <w:b/>
          <w:i/>
        </w:rPr>
        <w:t>marts</w:t>
      </w:r>
      <w:r w:rsidRPr="00694419">
        <w:rPr>
          <w:b/>
          <w:i/>
        </w:rPr>
        <w:t xml:space="preserve"> 201</w:t>
      </w:r>
      <w:r w:rsidR="000B5AE8">
        <w:rPr>
          <w:b/>
          <w:i/>
        </w:rPr>
        <w:t>4</w:t>
      </w:r>
      <w:r w:rsidR="00DC4F85">
        <w:rPr>
          <w:b/>
          <w:i/>
        </w:rPr>
        <w:t xml:space="preserve"> </w:t>
      </w:r>
      <w:r w:rsidR="00DC4F85" w:rsidRPr="00DC4F85">
        <w:t>(</w:t>
      </w:r>
      <w:r w:rsidR="00DC4F85">
        <w:t>BEMÆRK: tilmeldi</w:t>
      </w:r>
      <w:r w:rsidR="00DC4F85">
        <w:t>n</w:t>
      </w:r>
      <w:r w:rsidR="00DC4F85">
        <w:t>ger efter dette tidspunkt vil ikke blive accepteret)</w:t>
      </w:r>
      <w:r>
        <w:t>.</w:t>
      </w:r>
    </w:p>
    <w:p w:rsidR="004839FF" w:rsidRPr="004B13DC" w:rsidRDefault="000B5AE8" w:rsidP="004839FF">
      <w:pPr>
        <w:pStyle w:val="Normal-Numbering"/>
        <w:numPr>
          <w:ilvl w:val="0"/>
          <w:numId w:val="0"/>
        </w:numPr>
        <w:rPr>
          <w:b/>
        </w:rPr>
      </w:pPr>
      <w:r w:rsidRPr="004B13DC">
        <w:rPr>
          <w:b/>
          <w:i/>
        </w:rPr>
        <w:t xml:space="preserve">Udfyld </w:t>
      </w:r>
      <w:r w:rsidR="004B13DC">
        <w:rPr>
          <w:b/>
          <w:i/>
        </w:rPr>
        <w:t xml:space="preserve">og send </w:t>
      </w:r>
      <w:r w:rsidRPr="004B13DC">
        <w:rPr>
          <w:b/>
          <w:i/>
        </w:rPr>
        <w:t xml:space="preserve">venligst </w:t>
      </w:r>
      <w:r w:rsidR="004B13DC" w:rsidRPr="004B13DC">
        <w:rPr>
          <w:b/>
          <w:i/>
        </w:rPr>
        <w:t>tilme</w:t>
      </w:r>
      <w:r w:rsidR="004B13DC" w:rsidRPr="004B13DC">
        <w:rPr>
          <w:b/>
          <w:i/>
        </w:rPr>
        <w:t>l</w:t>
      </w:r>
      <w:r w:rsidR="004B13DC" w:rsidRPr="004B13DC">
        <w:rPr>
          <w:b/>
          <w:i/>
        </w:rPr>
        <w:t>dingsskemaet (nederst).</w:t>
      </w:r>
    </w:p>
    <w:p w:rsidR="000B5AE8" w:rsidRPr="004B13DC" w:rsidRDefault="000B5AE8" w:rsidP="004839FF">
      <w:pPr>
        <w:rPr>
          <w:b/>
        </w:rPr>
      </w:pPr>
    </w:p>
    <w:p w:rsidR="004839FF" w:rsidRPr="006E386C" w:rsidRDefault="004839FF" w:rsidP="004839FF">
      <w:pPr>
        <w:rPr>
          <w:rFonts w:cs="Tahoma"/>
        </w:rPr>
      </w:pPr>
      <w:r w:rsidRPr="006E386C">
        <w:rPr>
          <w:rFonts w:cs="Tahoma"/>
          <w:b/>
        </w:rPr>
        <w:t>Yderligere information</w:t>
      </w:r>
      <w:r w:rsidRPr="006E386C">
        <w:rPr>
          <w:rFonts w:cs="Tahoma"/>
        </w:rPr>
        <w:t>:</w:t>
      </w:r>
    </w:p>
    <w:p w:rsidR="004839FF" w:rsidRPr="0086430D" w:rsidRDefault="004839FF" w:rsidP="004839FF">
      <w:pPr>
        <w:rPr>
          <w:rFonts w:cs="Tahoma"/>
          <w:sz w:val="20"/>
          <w:szCs w:val="20"/>
          <w:lang w:val="en-US"/>
        </w:rPr>
      </w:pPr>
      <w:r w:rsidRPr="0086430D">
        <w:rPr>
          <w:rFonts w:cs="Tahoma"/>
          <w:lang w:val="en-US"/>
        </w:rPr>
        <w:t>Peter Wiberg-Larsen (</w:t>
      </w:r>
      <w:r w:rsidR="0086430D" w:rsidRPr="0086430D">
        <w:rPr>
          <w:rFonts w:cs="Tahoma"/>
          <w:lang w:val="en-US"/>
        </w:rPr>
        <w:t xml:space="preserve">mail: </w:t>
      </w:r>
      <w:hyperlink r:id="rId10" w:history="1">
        <w:r w:rsidR="0086430D" w:rsidRPr="0086430D">
          <w:rPr>
            <w:rStyle w:val="Hyperlink"/>
            <w:rFonts w:cs="Tahoma"/>
            <w:lang w:val="en-US"/>
          </w:rPr>
          <w:t>pwl@dmu.dk</w:t>
        </w:r>
      </w:hyperlink>
      <w:r w:rsidR="00400035" w:rsidRPr="00400035">
        <w:rPr>
          <w:rFonts w:cs="Tahoma"/>
          <w:lang w:val="en-US"/>
        </w:rPr>
        <w:t>;</w:t>
      </w:r>
      <w:r w:rsidR="0086430D" w:rsidRPr="0086430D">
        <w:rPr>
          <w:rFonts w:cs="Tahoma"/>
          <w:lang w:val="en-US"/>
        </w:rPr>
        <w:t xml:space="preserve"> </w:t>
      </w:r>
      <w:proofErr w:type="spellStart"/>
      <w:r w:rsidRPr="0086430D">
        <w:rPr>
          <w:rFonts w:cs="Tahoma"/>
          <w:lang w:val="en-US"/>
        </w:rPr>
        <w:t>tlf</w:t>
      </w:r>
      <w:proofErr w:type="spellEnd"/>
      <w:r w:rsidRPr="0086430D">
        <w:rPr>
          <w:rFonts w:cs="Tahoma"/>
          <w:lang w:val="en-US"/>
        </w:rPr>
        <w:t>. 871 58 785</w:t>
      </w:r>
      <w:r w:rsidR="00400035">
        <w:rPr>
          <w:rFonts w:cs="Tahoma"/>
          <w:lang w:val="en-US"/>
        </w:rPr>
        <w:t>/</w:t>
      </w:r>
      <w:proofErr w:type="spellStart"/>
      <w:r w:rsidR="0086430D" w:rsidRPr="0086430D">
        <w:rPr>
          <w:rFonts w:cs="Tahoma"/>
          <w:lang w:val="en-US"/>
        </w:rPr>
        <w:t>evt</w:t>
      </w:r>
      <w:proofErr w:type="spellEnd"/>
      <w:r w:rsidR="0086430D" w:rsidRPr="0086430D">
        <w:rPr>
          <w:rFonts w:cs="Tahoma"/>
          <w:lang w:val="en-US"/>
        </w:rPr>
        <w:t>. 29</w:t>
      </w:r>
      <w:r w:rsidR="0086430D">
        <w:rPr>
          <w:rFonts w:cs="Tahoma"/>
          <w:lang w:val="en-US"/>
        </w:rPr>
        <w:t xml:space="preserve"> </w:t>
      </w:r>
      <w:r w:rsidR="0086430D" w:rsidRPr="0086430D">
        <w:rPr>
          <w:rFonts w:cs="Tahoma"/>
          <w:lang w:val="en-US"/>
        </w:rPr>
        <w:t>92</w:t>
      </w:r>
      <w:r w:rsidR="0086430D">
        <w:rPr>
          <w:rFonts w:cs="Tahoma"/>
          <w:lang w:val="en-US"/>
        </w:rPr>
        <w:t xml:space="preserve"> </w:t>
      </w:r>
      <w:r w:rsidR="0086430D" w:rsidRPr="0086430D">
        <w:rPr>
          <w:rFonts w:cs="Tahoma"/>
          <w:lang w:val="en-US"/>
        </w:rPr>
        <w:t>39</w:t>
      </w:r>
      <w:r w:rsidR="0086430D">
        <w:rPr>
          <w:rFonts w:cs="Tahoma"/>
          <w:lang w:val="en-US"/>
        </w:rPr>
        <w:t xml:space="preserve"> </w:t>
      </w:r>
      <w:r w:rsidR="0086430D" w:rsidRPr="0086430D">
        <w:rPr>
          <w:rFonts w:cs="Tahoma"/>
          <w:lang w:val="en-US"/>
        </w:rPr>
        <w:t>04</w:t>
      </w:r>
      <w:r w:rsidRPr="0086430D">
        <w:rPr>
          <w:rFonts w:cs="Tahoma"/>
          <w:lang w:val="en-US"/>
        </w:rPr>
        <w:t>)</w:t>
      </w:r>
    </w:p>
    <w:p w:rsidR="004839FF" w:rsidRPr="0086430D" w:rsidRDefault="004839FF" w:rsidP="004839FF">
      <w:pPr>
        <w:pStyle w:val="Normal-Numbering"/>
        <w:numPr>
          <w:ilvl w:val="0"/>
          <w:numId w:val="0"/>
        </w:numPr>
        <w:rPr>
          <w:lang w:val="en-US"/>
        </w:rPr>
      </w:pPr>
    </w:p>
    <w:p w:rsidR="004839FF" w:rsidRPr="00CC7919" w:rsidRDefault="004839FF" w:rsidP="004839FF">
      <w:pPr>
        <w:pStyle w:val="Normal-Numbering"/>
        <w:numPr>
          <w:ilvl w:val="0"/>
          <w:numId w:val="0"/>
        </w:numPr>
        <w:rPr>
          <w:b/>
        </w:rPr>
      </w:pPr>
      <w:r w:rsidRPr="00CC7919">
        <w:rPr>
          <w:b/>
        </w:rPr>
        <w:t>Deltagergebyr:</w:t>
      </w:r>
    </w:p>
    <w:p w:rsidR="00CC7919" w:rsidRDefault="004839FF" w:rsidP="004839FF">
      <w:pPr>
        <w:pStyle w:val="Normal-Bullet"/>
        <w:numPr>
          <w:ilvl w:val="0"/>
          <w:numId w:val="0"/>
        </w:numPr>
        <w:rPr>
          <w:lang w:val="da-DK"/>
        </w:rPr>
      </w:pPr>
      <w:r w:rsidRPr="004839FF">
        <w:rPr>
          <w:lang w:val="da-DK"/>
        </w:rPr>
        <w:t xml:space="preserve">120 </w:t>
      </w:r>
      <w:proofErr w:type="spellStart"/>
      <w:r w:rsidRPr="004839FF">
        <w:rPr>
          <w:lang w:val="da-DK"/>
        </w:rPr>
        <w:t>kr</w:t>
      </w:r>
      <w:proofErr w:type="spellEnd"/>
      <w:r w:rsidRPr="004839FF">
        <w:rPr>
          <w:lang w:val="da-DK"/>
        </w:rPr>
        <w:t xml:space="preserve"> </w:t>
      </w:r>
      <w:proofErr w:type="spellStart"/>
      <w:r w:rsidRPr="004839FF">
        <w:rPr>
          <w:lang w:val="da-DK"/>
        </w:rPr>
        <w:t>excl</w:t>
      </w:r>
      <w:proofErr w:type="spellEnd"/>
      <w:r w:rsidRPr="004839FF">
        <w:rPr>
          <w:lang w:val="da-DK"/>
        </w:rPr>
        <w:t>. moms/deltager. Beløbet dækker morgenkaffe/-te med rundsty</w:t>
      </w:r>
      <w:r w:rsidRPr="004839FF">
        <w:rPr>
          <w:lang w:val="da-DK"/>
        </w:rPr>
        <w:t>k</w:t>
      </w:r>
      <w:r w:rsidRPr="004839FF">
        <w:rPr>
          <w:lang w:val="da-DK"/>
        </w:rPr>
        <w:t>ker, frokostsandwich, vand samt eftermiddagskaffe/-te med kage.</w:t>
      </w:r>
    </w:p>
    <w:p w:rsidR="0086430D" w:rsidRPr="004839FF" w:rsidRDefault="0086430D" w:rsidP="004839FF">
      <w:pPr>
        <w:pStyle w:val="Normal-Bullet"/>
        <w:numPr>
          <w:ilvl w:val="0"/>
          <w:numId w:val="0"/>
        </w:numPr>
        <w:rPr>
          <w:i/>
          <w:lang w:val="da-DK"/>
        </w:rPr>
      </w:pPr>
    </w:p>
    <w:p w:rsidR="00CC7919" w:rsidRPr="00CC7919" w:rsidRDefault="00CC7919" w:rsidP="00527F91">
      <w:pPr>
        <w:pStyle w:val="Normal-Bullet"/>
        <w:numPr>
          <w:ilvl w:val="0"/>
          <w:numId w:val="0"/>
        </w:numPr>
        <w:rPr>
          <w:i/>
          <w:lang w:val="da-DK"/>
        </w:rPr>
      </w:pPr>
      <w:r w:rsidRPr="00CC7919">
        <w:rPr>
          <w:i/>
          <w:lang w:val="da-DK"/>
        </w:rPr>
        <w:t>Med venlig hilsen</w:t>
      </w:r>
    </w:p>
    <w:p w:rsidR="00CC7919" w:rsidRPr="00CC7919" w:rsidRDefault="00CC7919" w:rsidP="00527F91">
      <w:pPr>
        <w:pStyle w:val="Normal-Bullet"/>
        <w:numPr>
          <w:ilvl w:val="0"/>
          <w:numId w:val="0"/>
        </w:numPr>
        <w:rPr>
          <w:i/>
          <w:lang w:val="da-DK"/>
        </w:rPr>
      </w:pPr>
    </w:p>
    <w:p w:rsidR="00CC7919" w:rsidRPr="00CC7919" w:rsidRDefault="00CC7919" w:rsidP="00527F91">
      <w:pPr>
        <w:pStyle w:val="Normal-Bullet"/>
        <w:numPr>
          <w:ilvl w:val="0"/>
          <w:numId w:val="0"/>
        </w:numPr>
        <w:rPr>
          <w:i/>
          <w:lang w:val="da-DK"/>
        </w:rPr>
      </w:pPr>
      <w:r w:rsidRPr="00CC7919">
        <w:rPr>
          <w:i/>
          <w:lang w:val="da-DK"/>
        </w:rPr>
        <w:t>Peter Wiberg-Larsen</w:t>
      </w:r>
    </w:p>
    <w:p w:rsidR="00CC7919" w:rsidRPr="00CC7919" w:rsidRDefault="00CC7919" w:rsidP="00527F91">
      <w:pPr>
        <w:pStyle w:val="Normal-Bullet"/>
        <w:numPr>
          <w:ilvl w:val="0"/>
          <w:numId w:val="0"/>
        </w:numPr>
        <w:rPr>
          <w:i/>
          <w:lang w:val="da-DK"/>
        </w:rPr>
      </w:pPr>
      <w:r w:rsidRPr="00CC7919">
        <w:rPr>
          <w:i/>
          <w:lang w:val="da-DK"/>
        </w:rPr>
        <w:t>FDC for Ferskvand</w:t>
      </w:r>
    </w:p>
    <w:p w:rsidR="000B5AE8" w:rsidRDefault="00CC7919" w:rsidP="004B13DC">
      <w:pPr>
        <w:pStyle w:val="Normal-Bullet"/>
        <w:numPr>
          <w:ilvl w:val="0"/>
          <w:numId w:val="0"/>
        </w:numPr>
        <w:rPr>
          <w:i/>
          <w:lang w:val="da-DK"/>
        </w:rPr>
      </w:pPr>
      <w:r w:rsidRPr="00CC7919">
        <w:rPr>
          <w:i/>
          <w:lang w:val="da-DK"/>
        </w:rPr>
        <w:t>DCE &amp; Bioscience</w:t>
      </w:r>
    </w:p>
    <w:p w:rsidR="004B13DC" w:rsidRDefault="004B13DC" w:rsidP="004B13DC">
      <w:pPr>
        <w:pStyle w:val="Normal-Bullet"/>
        <w:numPr>
          <w:ilvl w:val="0"/>
          <w:numId w:val="0"/>
        </w:numPr>
        <w:rPr>
          <w:i/>
          <w:lang w:val="da-DK"/>
        </w:rPr>
      </w:pPr>
    </w:p>
    <w:p w:rsidR="004B13DC" w:rsidRDefault="004B13DC" w:rsidP="004B13DC">
      <w:pPr>
        <w:pStyle w:val="Normal-Bullet"/>
        <w:numPr>
          <w:ilvl w:val="0"/>
          <w:numId w:val="0"/>
        </w:numPr>
        <w:rPr>
          <w:i/>
        </w:rPr>
      </w:pPr>
    </w:p>
    <w:tbl>
      <w:tblPr>
        <w:tblStyle w:val="TableGrid"/>
        <w:tblW w:w="8894" w:type="dxa"/>
        <w:tblInd w:w="-1266" w:type="dxa"/>
        <w:tblLook w:val="04A0" w:firstRow="1" w:lastRow="0" w:firstColumn="1" w:lastColumn="0" w:noHBand="0" w:noVBand="1"/>
      </w:tblPr>
      <w:tblGrid>
        <w:gridCol w:w="3723"/>
        <w:gridCol w:w="5171"/>
      </w:tblGrid>
      <w:tr w:rsidR="00BA51CC" w:rsidTr="00C01DAD">
        <w:trPr>
          <w:trHeight w:val="553"/>
        </w:trPr>
        <w:tc>
          <w:tcPr>
            <w:tcW w:w="8894" w:type="dxa"/>
            <w:gridSpan w:val="2"/>
          </w:tcPr>
          <w:p w:rsidR="00BA51CC" w:rsidRDefault="00BA51CC" w:rsidP="00C01DAD">
            <w:pPr>
              <w:pStyle w:val="Normal-Bullet"/>
              <w:numPr>
                <w:ilvl w:val="0"/>
                <w:numId w:val="0"/>
              </w:numPr>
              <w:jc w:val="center"/>
              <w:rPr>
                <w:b/>
                <w:i/>
                <w:lang w:val="da-DK"/>
              </w:rPr>
            </w:pPr>
            <w:r w:rsidRPr="00BA51CC">
              <w:rPr>
                <w:b/>
                <w:i/>
                <w:lang w:val="da-DK"/>
              </w:rPr>
              <w:t>Tilmelding til ”Interkalibrering af Dansk Fysisk Indeks”</w:t>
            </w:r>
          </w:p>
          <w:p w:rsidR="00BA51CC" w:rsidRPr="00BA51CC" w:rsidRDefault="00BA51CC" w:rsidP="00C01DAD">
            <w:pPr>
              <w:pStyle w:val="Normal-Bullet"/>
              <w:numPr>
                <w:ilvl w:val="0"/>
                <w:numId w:val="0"/>
              </w:numPr>
              <w:jc w:val="center"/>
              <w:rPr>
                <w:b/>
                <w:i/>
                <w:lang w:val="da-DK"/>
              </w:rPr>
            </w:pPr>
            <w:r>
              <w:rPr>
                <w:b/>
                <w:i/>
                <w:lang w:val="da-DK"/>
              </w:rPr>
              <w:t>6. maj 2014</w:t>
            </w:r>
          </w:p>
        </w:tc>
      </w:tr>
      <w:tr w:rsidR="00BA51CC" w:rsidTr="00C01DAD">
        <w:trPr>
          <w:trHeight w:val="276"/>
        </w:trPr>
        <w:tc>
          <w:tcPr>
            <w:tcW w:w="3723" w:type="dxa"/>
          </w:tcPr>
          <w:p w:rsidR="00BA51CC" w:rsidRDefault="00BA51CC" w:rsidP="00E01685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Institution</w:t>
            </w:r>
            <w:r>
              <w:rPr>
                <w:i/>
                <w:lang w:val="da-DK"/>
              </w:rPr>
              <w:t>/firma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76"/>
        </w:trPr>
        <w:tc>
          <w:tcPr>
            <w:tcW w:w="3723" w:type="dxa"/>
          </w:tcPr>
          <w:p w:rsidR="00BA51CC" w:rsidRDefault="00BA51CC" w:rsidP="00E01685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Adresse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88"/>
        </w:trPr>
        <w:tc>
          <w:tcPr>
            <w:tcW w:w="3723" w:type="dxa"/>
          </w:tcPr>
          <w:p w:rsidR="00BA51CC" w:rsidRDefault="00BA51CC" w:rsidP="00BA51CC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EAN nr. (NST)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76"/>
        </w:trPr>
        <w:tc>
          <w:tcPr>
            <w:tcW w:w="3723" w:type="dxa"/>
          </w:tcPr>
          <w:p w:rsidR="00BA51CC" w:rsidRPr="008F0028" w:rsidRDefault="00BA51CC" w:rsidP="00BA51CC">
            <w:pPr>
              <w:rPr>
                <w:i/>
              </w:rPr>
            </w:pPr>
            <w:r w:rsidRPr="008F0028">
              <w:rPr>
                <w:i/>
              </w:rPr>
              <w:t>CVR/SE nr. (konsulenter)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76"/>
        </w:trPr>
        <w:tc>
          <w:tcPr>
            <w:tcW w:w="3723" w:type="dxa"/>
          </w:tcPr>
          <w:p w:rsidR="00BA51CC" w:rsidRDefault="00BA51CC" w:rsidP="00E01685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Deltager 1 - navn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20"/>
        </w:trPr>
        <w:tc>
          <w:tcPr>
            <w:tcW w:w="3723" w:type="dxa"/>
          </w:tcPr>
          <w:p w:rsidR="00BA51CC" w:rsidRDefault="00BA51CC" w:rsidP="00E01685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Deltager 1 – sti</w:t>
            </w:r>
            <w:r>
              <w:rPr>
                <w:i/>
                <w:lang w:val="da-DK"/>
              </w:rPr>
              <w:t>l</w:t>
            </w:r>
            <w:r>
              <w:rPr>
                <w:i/>
                <w:lang w:val="da-DK"/>
              </w:rPr>
              <w:t>ling/uddannelse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4B13DC" w:rsidTr="00C01DAD">
        <w:trPr>
          <w:trHeight w:val="288"/>
        </w:trPr>
        <w:tc>
          <w:tcPr>
            <w:tcW w:w="3723" w:type="dxa"/>
          </w:tcPr>
          <w:p w:rsidR="004B13DC" w:rsidRDefault="004B13DC" w:rsidP="00BA51CC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Deltager 1 – e-mail adresse</w:t>
            </w:r>
          </w:p>
        </w:tc>
        <w:tc>
          <w:tcPr>
            <w:tcW w:w="5170" w:type="dxa"/>
          </w:tcPr>
          <w:p w:rsidR="004B13DC" w:rsidRDefault="004B13D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88"/>
        </w:trPr>
        <w:tc>
          <w:tcPr>
            <w:tcW w:w="3723" w:type="dxa"/>
          </w:tcPr>
          <w:p w:rsidR="00BA51CC" w:rsidRDefault="00BA51CC" w:rsidP="00BA51CC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Deltager 2 - navn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341"/>
        </w:trPr>
        <w:tc>
          <w:tcPr>
            <w:tcW w:w="3723" w:type="dxa"/>
          </w:tcPr>
          <w:p w:rsidR="00BA51CC" w:rsidRDefault="00BA51CC" w:rsidP="00BA51CC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Deltager 2 – sti</w:t>
            </w:r>
            <w:r>
              <w:rPr>
                <w:i/>
                <w:lang w:val="da-DK"/>
              </w:rPr>
              <w:t>l</w:t>
            </w:r>
            <w:r>
              <w:rPr>
                <w:i/>
                <w:lang w:val="da-DK"/>
              </w:rPr>
              <w:t>ling/uddannelse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4B13DC" w:rsidTr="00C01DAD">
        <w:trPr>
          <w:trHeight w:val="341"/>
        </w:trPr>
        <w:tc>
          <w:tcPr>
            <w:tcW w:w="3723" w:type="dxa"/>
          </w:tcPr>
          <w:p w:rsidR="004B13DC" w:rsidRDefault="004B13DC" w:rsidP="004B13DC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 xml:space="preserve">Deltager </w:t>
            </w:r>
            <w:r>
              <w:rPr>
                <w:i/>
                <w:lang w:val="da-DK"/>
              </w:rPr>
              <w:t>2</w:t>
            </w:r>
            <w:r>
              <w:rPr>
                <w:i/>
                <w:lang w:val="da-DK"/>
              </w:rPr>
              <w:t xml:space="preserve"> – e-mail adresse</w:t>
            </w:r>
          </w:p>
        </w:tc>
        <w:tc>
          <w:tcPr>
            <w:tcW w:w="5170" w:type="dxa"/>
          </w:tcPr>
          <w:p w:rsidR="004B13DC" w:rsidRDefault="004B13D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  <w:tr w:rsidR="00BA51CC" w:rsidTr="00C01DAD">
        <w:trPr>
          <w:trHeight w:val="288"/>
        </w:trPr>
        <w:tc>
          <w:tcPr>
            <w:tcW w:w="3723" w:type="dxa"/>
          </w:tcPr>
          <w:p w:rsidR="00BA51CC" w:rsidRDefault="00BA51CC" w:rsidP="00BA51CC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  <w:r>
              <w:rPr>
                <w:i/>
                <w:lang w:val="da-DK"/>
              </w:rPr>
              <w:t>Særlige forhold (vegetar)</w:t>
            </w:r>
          </w:p>
        </w:tc>
        <w:tc>
          <w:tcPr>
            <w:tcW w:w="5170" w:type="dxa"/>
          </w:tcPr>
          <w:p w:rsidR="00BA51CC" w:rsidRDefault="00BA51CC" w:rsidP="006A4C2E">
            <w:pPr>
              <w:pStyle w:val="Normal-Bullet"/>
              <w:numPr>
                <w:ilvl w:val="0"/>
                <w:numId w:val="0"/>
              </w:numPr>
              <w:rPr>
                <w:i/>
                <w:lang w:val="da-DK"/>
              </w:rPr>
            </w:pPr>
          </w:p>
        </w:tc>
      </w:tr>
    </w:tbl>
    <w:p w:rsidR="00BA51CC" w:rsidRDefault="00BA51CC" w:rsidP="00C01DAD">
      <w:pPr>
        <w:pStyle w:val="Normal-Bullet"/>
        <w:numPr>
          <w:ilvl w:val="0"/>
          <w:numId w:val="0"/>
        </w:numPr>
        <w:rPr>
          <w:i/>
          <w:lang w:val="da-DK"/>
        </w:rPr>
      </w:pPr>
      <w:bookmarkStart w:id="0" w:name="_GoBack"/>
      <w:bookmarkEnd w:id="0"/>
    </w:p>
    <w:sectPr w:rsidR="00BA51CC" w:rsidSect="00DE42FB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1134" w:bottom="1985" w:left="354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62D" w:rsidRDefault="0084762D">
      <w:r>
        <w:separator/>
      </w:r>
    </w:p>
  </w:endnote>
  <w:endnote w:type="continuationSeparator" w:id="0">
    <w:p w:rsidR="0084762D" w:rsidRDefault="0084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7053757-5086-427C-9CB7-4769420609FC}"/>
    <w:embedBold r:id="rId2" w:fontKey="{AD3A9B18-2592-46F2-890B-92F0957F1D0E}"/>
    <w:embedItalic r:id="rId3" w:fontKey="{2BC5B07B-DC24-4C81-BA3A-D00C7437E7D0}"/>
    <w:embedBoldItalic r:id="rId4" w:fontKey="{291E6EF3-93C7-40CD-8C53-4EF454B097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673E9AC-B3EE-44D2-82E7-EA57F39D35C0}"/>
    <w:embedBold r:id="rId6" w:fontKey="{6BDEDC8C-BA60-4B38-BD50-1505882BEA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E0BEEE4-4820-4E4D-B5A5-A0D7C7B3A167}"/>
    <w:embedBold r:id="rId8" w:fontKey="{642C2D7D-D7B3-451D-9072-5469B06494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602577B-CFD2-4356-9895-E6B322DB373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D5D393A1-19A0-4F54-892E-6CDD0973E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B109AF2-1392-4CE3-B004-0AC5A26AB5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4255EC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5703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5703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5703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9C" w:rsidRDefault="00C4409C" w:rsidP="00C4409C"/>
  <w:p w:rsidR="00C4409C" w:rsidRDefault="00C4409C" w:rsidP="00C4409C"/>
  <w:tbl>
    <w:tblPr>
      <w:tblW w:w="0" w:type="auto"/>
      <w:tblInd w:w="-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3A72DD" w:rsidRPr="00615E0B" w:rsidTr="00615E0B">
      <w:tc>
        <w:tcPr>
          <w:tcW w:w="2410" w:type="dxa"/>
        </w:tcPr>
        <w:p w:rsidR="003A72DD" w:rsidRPr="00615E0B" w:rsidRDefault="003A72DD" w:rsidP="00524347">
          <w:pPr>
            <w:pStyle w:val="Template-Companyname"/>
            <w:rPr>
              <w:lang w:val="en-GB"/>
            </w:rPr>
          </w:pPr>
          <w:bookmarkStart w:id="43" w:name="bmkSecundaryLogo"/>
          <w:bookmarkEnd w:id="43"/>
        </w:p>
      </w:tc>
      <w:tc>
        <w:tcPr>
          <w:tcW w:w="2410" w:type="dxa"/>
        </w:tcPr>
        <w:p w:rsidR="003A72DD" w:rsidRPr="003A72DD" w:rsidRDefault="003A72DD" w:rsidP="009328D2">
          <w:pPr>
            <w:pStyle w:val="Template-Companyname"/>
          </w:pPr>
          <w:bookmarkStart w:id="44" w:name="HIFbmkOffName"/>
          <w:bookmarkStart w:id="45" w:name="bmkOffName"/>
          <w:r w:rsidRPr="003A72DD">
            <w:t>Aarhus Universitet</w:t>
          </w:r>
          <w:bookmarkEnd w:id="45"/>
        </w:p>
        <w:p w:rsidR="003A72DD" w:rsidRPr="003A72DD" w:rsidRDefault="00A57035" w:rsidP="007F0C24">
          <w:pPr>
            <w:pStyle w:val="Template-Address"/>
          </w:pPr>
          <w:bookmarkStart w:id="46" w:name="AarhusUniversitet"/>
          <w:bookmarkEnd w:id="44"/>
          <w:r>
            <w:t>Bioscience</w:t>
          </w:r>
          <w:bookmarkEnd w:id="46"/>
          <w:r>
            <w:t xml:space="preserve"> - Silkeborg</w:t>
          </w:r>
        </w:p>
        <w:p w:rsidR="003A72DD" w:rsidRPr="003A72DD" w:rsidRDefault="00A57035" w:rsidP="00524347">
          <w:pPr>
            <w:pStyle w:val="Template-Address"/>
          </w:pPr>
          <w:bookmarkStart w:id="47" w:name="bmkOffOfficeID"/>
          <w:r>
            <w:t>Vejlsøvej 25</w:t>
          </w:r>
        </w:p>
        <w:p w:rsidR="003A72DD" w:rsidRPr="00615E0B" w:rsidRDefault="003A72DD" w:rsidP="00A57035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</w:t>
          </w:r>
          <w:r w:rsidR="00A57035">
            <w:rPr>
              <w:lang w:val="en-GB"/>
            </w:rPr>
            <w:t>6</w:t>
          </w:r>
          <w:r>
            <w:rPr>
              <w:lang w:val="en-GB"/>
            </w:rPr>
            <w:t xml:space="preserve">00 </w:t>
          </w:r>
          <w:r w:rsidR="00A57035">
            <w:rPr>
              <w:lang w:val="en-GB"/>
            </w:rPr>
            <w:t>Silkeborg</w:t>
          </w:r>
          <w:bookmarkEnd w:id="47"/>
        </w:p>
      </w:tc>
      <w:tc>
        <w:tcPr>
          <w:tcW w:w="2410" w:type="dxa"/>
        </w:tcPr>
        <w:p w:rsidR="003A72DD" w:rsidRPr="003A72DD" w:rsidRDefault="003A72DD" w:rsidP="009328D2">
          <w:pPr>
            <w:pStyle w:val="Template-Address"/>
            <w:rPr>
              <w:lang w:val="en-GB"/>
            </w:rPr>
          </w:pPr>
          <w:bookmarkStart w:id="48" w:name="HIFbmkOffPhone"/>
          <w:bookmarkStart w:id="49" w:name="bmkOvsTel"/>
          <w:r w:rsidRPr="003A72DD">
            <w:rPr>
              <w:lang w:val="en-GB"/>
            </w:rPr>
            <w:t>Tlf.:</w:t>
          </w:r>
          <w:bookmarkEnd w:id="49"/>
          <w:r w:rsidRPr="003A72DD">
            <w:rPr>
              <w:lang w:val="en-GB"/>
            </w:rPr>
            <w:t xml:space="preserve"> </w:t>
          </w:r>
          <w:bookmarkStart w:id="50" w:name="bmkOffPhone"/>
          <w:r w:rsidRPr="003A72DD">
            <w:rPr>
              <w:lang w:val="en-GB"/>
            </w:rPr>
            <w:t>8</w:t>
          </w:r>
          <w:r w:rsidR="00A57035">
            <w:rPr>
              <w:lang w:val="en-GB"/>
            </w:rPr>
            <w:t>7150000</w:t>
          </w:r>
          <w:bookmarkEnd w:id="50"/>
        </w:p>
        <w:p w:rsidR="003A72DD" w:rsidRPr="003A72DD" w:rsidRDefault="003A72DD" w:rsidP="009328D2">
          <w:pPr>
            <w:pStyle w:val="Template-Address"/>
            <w:rPr>
              <w:lang w:val="en-GB"/>
            </w:rPr>
          </w:pPr>
          <w:bookmarkStart w:id="51" w:name="HIFbmkOffFax"/>
          <w:bookmarkStart w:id="52" w:name="bmkOvsFax"/>
          <w:bookmarkEnd w:id="48"/>
          <w:r w:rsidRPr="003A72DD">
            <w:rPr>
              <w:lang w:val="en-GB"/>
            </w:rPr>
            <w:t>Fax:</w:t>
          </w:r>
          <w:bookmarkEnd w:id="52"/>
          <w:r w:rsidRPr="003A72DD">
            <w:rPr>
              <w:lang w:val="en-GB"/>
            </w:rPr>
            <w:t xml:space="preserve"> </w:t>
          </w:r>
          <w:bookmarkStart w:id="53" w:name="bmkOffFax"/>
          <w:r w:rsidRPr="003A72DD">
            <w:rPr>
              <w:lang w:val="en-GB"/>
            </w:rPr>
            <w:t>8</w:t>
          </w:r>
          <w:r w:rsidR="00A57035">
            <w:rPr>
              <w:lang w:val="en-GB"/>
            </w:rPr>
            <w:t>7154326</w:t>
          </w:r>
          <w:bookmarkEnd w:id="53"/>
        </w:p>
        <w:p w:rsidR="00A57035" w:rsidRDefault="003A72DD" w:rsidP="00A57035">
          <w:pPr>
            <w:pStyle w:val="Template-Address"/>
            <w:rPr>
              <w:lang w:val="en-GB"/>
            </w:rPr>
          </w:pPr>
          <w:bookmarkStart w:id="54" w:name="HIFbmkOffEmail"/>
          <w:bookmarkEnd w:id="51"/>
          <w:r w:rsidRPr="003A72DD">
            <w:rPr>
              <w:lang w:val="en-GB"/>
            </w:rPr>
            <w:t xml:space="preserve">E-mail: </w:t>
          </w:r>
          <w:r w:rsidR="00A57035" w:rsidRPr="00A57035">
            <w:rPr>
              <w:lang w:val="en-GB"/>
            </w:rPr>
            <w:t>bios@au.dk</w:t>
          </w:r>
          <w:bookmarkStart w:id="55" w:name="bmkOffOfficeWww"/>
          <w:bookmarkEnd w:id="54"/>
        </w:p>
        <w:p w:rsidR="003A72DD" w:rsidRPr="00A57035" w:rsidRDefault="00A57035" w:rsidP="00A57035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W</w:t>
          </w:r>
          <w:r w:rsidR="003A72DD">
            <w:rPr>
              <w:lang w:val="en-GB"/>
            </w:rPr>
            <w:t>ww</w:t>
          </w:r>
          <w:r>
            <w:rPr>
              <w:lang w:val="en-GB"/>
            </w:rPr>
            <w:t>bios.</w:t>
          </w:r>
          <w:r w:rsidR="003A72DD">
            <w:rPr>
              <w:lang w:val="en-GB"/>
            </w:rPr>
            <w:t>au.dk</w:t>
          </w:r>
          <w:bookmarkEnd w:id="55"/>
          <w:r w:rsidRPr="00A57035">
            <w:rPr>
              <w:rFonts w:ascii="Verdana" w:hAnsi="Verdana"/>
              <w:color w:val="212121"/>
              <w:sz w:val="17"/>
              <w:szCs w:val="17"/>
              <w:shd w:val="clear" w:color="auto" w:fill="FFFFFF"/>
              <w:lang w:val="en-GB"/>
            </w:rPr>
            <w:t xml:space="preserve"> </w:t>
          </w:r>
        </w:p>
      </w:tc>
    </w:tr>
  </w:tbl>
  <w:p w:rsidR="00C4409C" w:rsidRPr="006C3A1B" w:rsidRDefault="00C4409C" w:rsidP="00C4409C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62D" w:rsidRDefault="0084762D">
      <w:r>
        <w:separator/>
      </w:r>
    </w:p>
  </w:footnote>
  <w:footnote w:type="continuationSeparator" w:id="0">
    <w:p w:rsidR="0084762D" w:rsidRDefault="00847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C35180" w:rsidP="00524347">
    <w:pPr>
      <w:pStyle w:val="Header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784860</wp:posOffset>
              </wp:positionV>
              <wp:extent cx="6120130" cy="739140"/>
              <wp:effectExtent l="4445" t="3810" r="0" b="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3A72DD" w:rsidP="00524347">
                          <w:pPr>
                            <w:pStyle w:val="Template-Parentlogoname"/>
                          </w:pPr>
                          <w:bookmarkStart w:id="1" w:name="bmkOffParent02"/>
                          <w:r>
                            <w:t>Aarhus Universitet</w:t>
                          </w:r>
                          <w:bookmarkEnd w:id="1"/>
                          <w:r w:rsidR="00A57035">
                            <w:t>, INstitute for bioscience/Dce</w:t>
                          </w:r>
                        </w:p>
                        <w:p w:rsidR="003A72DD" w:rsidRDefault="003A72DD" w:rsidP="00524347">
                          <w:pPr>
                            <w:pStyle w:val="Template-Unitnamelogoname"/>
                          </w:pPr>
                          <w:bookmarkStart w:id="2" w:name="bmkOffUnitName02"/>
                        </w:p>
                        <w:bookmarkEnd w:id="2"/>
                        <w:p w:rsidR="00524347" w:rsidRDefault="00524347" w:rsidP="00524347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55.85pt;margin-top:61.8pt;width:481.9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" filled="f" stroked="f">
              <v:textbox inset="0,0,0,0">
                <w:txbxContent>
                  <w:p w:rsidR="00524347" w:rsidRDefault="003A72DD" w:rsidP="00524347">
                    <w:pPr>
                      <w:pStyle w:val="Template-Parentlogoname"/>
                    </w:pPr>
                    <w:bookmarkStart w:id="3" w:name="bmkOffParent02"/>
                    <w:r>
                      <w:t>Aarhus Universitet</w:t>
                    </w:r>
                    <w:bookmarkEnd w:id="3"/>
                    <w:r w:rsidR="00A57035">
                      <w:t>, INstitute for bioscience/Dce</w:t>
                    </w:r>
                  </w:p>
                  <w:p w:rsidR="003A72DD" w:rsidRDefault="003A72DD" w:rsidP="00524347">
                    <w:pPr>
                      <w:pStyle w:val="Template-Unitnamelogoname"/>
                    </w:pPr>
                    <w:bookmarkStart w:id="4" w:name="bmkOffUnitName02"/>
                  </w:p>
                  <w:bookmarkEnd w:id="4"/>
                  <w:p w:rsidR="00524347" w:rsidRDefault="00524347" w:rsidP="00524347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Header"/>
    </w:pPr>
  </w:p>
  <w:p w:rsidR="002312BD" w:rsidRDefault="00C35180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Default="00666E10" w:rsidP="00B65055">
                          <w:pPr>
                            <w:rPr>
                              <w:rStyle w:val="PageNumber"/>
                            </w:rPr>
                          </w:pPr>
                          <w:bookmarkStart w:id="5" w:name="bmkOvsPage_01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5"/>
                          <w:r w:rsidR="002312BD">
                            <w:rPr>
                              <w:rStyle w:val="PageNumber"/>
                            </w:rPr>
                            <w:t xml:space="preserve"> </w:t>
                          </w:r>
                          <w:r w:rsidR="002312BD">
                            <w:rPr>
                              <w:rStyle w:val="PageNumber"/>
                            </w:rPr>
                            <w:fldChar w:fldCharType="begin"/>
                          </w:r>
                          <w:r w:rsidR="002312BD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PageNumber"/>
                            </w:rPr>
                            <w:fldChar w:fldCharType="separate"/>
                          </w:r>
                          <w:r w:rsidR="00A57035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PageNumber"/>
                            </w:rPr>
                            <w:fldChar w:fldCharType="end"/>
                          </w:r>
                          <w:r w:rsidR="00835697">
                            <w:rPr>
                              <w:rStyle w:val="PageNumber"/>
                            </w:rPr>
                            <w:t>/</w:t>
                          </w:r>
                          <w:r w:rsidR="002312BD">
                            <w:rPr>
                              <w:rStyle w:val="PageNumber"/>
                            </w:rPr>
                            <w:fldChar w:fldCharType="begin"/>
                          </w:r>
                          <w:r w:rsidR="002312BD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PageNumber"/>
                            </w:rPr>
                            <w:fldChar w:fldCharType="separate"/>
                          </w:r>
                          <w:r w:rsidR="00A57035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2312BD" w:rsidRPr="00192812" w:rsidRDefault="00C35180" w:rsidP="00B65055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1155" cy="146050"/>
                                <wp:effectExtent l="0" t="0" r="0" b="635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1155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56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" filled="f" stroked="f">
              <v:textbox inset="0,0,0,0">
                <w:txbxContent>
                  <w:p w:rsidR="002312BD" w:rsidRDefault="00666E10" w:rsidP="00B65055">
                    <w:pPr>
                      <w:rPr>
                        <w:rStyle w:val="PageNumber"/>
                      </w:rPr>
                    </w:pPr>
                    <w:bookmarkStart w:id="6" w:name="bmkOvsPage_01"/>
                    <w:r w:rsidRPr="009224E3">
                      <w:rPr>
                        <w:rStyle w:val="PageNumber"/>
                      </w:rPr>
                      <w:t>Side</w:t>
                    </w:r>
                    <w:bookmarkEnd w:id="6"/>
                    <w:r w:rsidR="002312BD">
                      <w:rPr>
                        <w:rStyle w:val="PageNumber"/>
                      </w:rPr>
                      <w:t xml:space="preserve"> </w:t>
                    </w:r>
                    <w:r w:rsidR="002312BD">
                      <w:rPr>
                        <w:rStyle w:val="PageNumber"/>
                      </w:rPr>
                      <w:fldChar w:fldCharType="begin"/>
                    </w:r>
                    <w:r w:rsidR="002312BD">
                      <w:rPr>
                        <w:rStyle w:val="PageNumber"/>
                      </w:rPr>
                      <w:instrText xml:space="preserve"> PAGE </w:instrText>
                    </w:r>
                    <w:r w:rsidR="002312BD">
                      <w:rPr>
                        <w:rStyle w:val="PageNumber"/>
                      </w:rPr>
                      <w:fldChar w:fldCharType="separate"/>
                    </w:r>
                    <w:r w:rsidR="00A57035">
                      <w:rPr>
                        <w:rStyle w:val="PageNumber"/>
                        <w:noProof/>
                      </w:rPr>
                      <w:t>2</w:t>
                    </w:r>
                    <w:r w:rsidR="002312BD">
                      <w:rPr>
                        <w:rStyle w:val="PageNumber"/>
                      </w:rPr>
                      <w:fldChar w:fldCharType="end"/>
                    </w:r>
                    <w:r w:rsidR="00835697">
                      <w:rPr>
                        <w:rStyle w:val="PageNumber"/>
                      </w:rPr>
                      <w:t>/</w:t>
                    </w:r>
                    <w:r w:rsidR="002312BD">
                      <w:rPr>
                        <w:rStyle w:val="PageNumber"/>
                      </w:rPr>
                      <w:fldChar w:fldCharType="begin"/>
                    </w:r>
                    <w:r w:rsidR="002312BD">
                      <w:rPr>
                        <w:rStyle w:val="PageNumber"/>
                      </w:rPr>
                      <w:instrText xml:space="preserve"> NUMPAGES </w:instrText>
                    </w:r>
                    <w:r w:rsidR="002312BD">
                      <w:rPr>
                        <w:rStyle w:val="PageNumber"/>
                      </w:rPr>
                      <w:fldChar w:fldCharType="separate"/>
                    </w:r>
                    <w:r w:rsidR="00A57035">
                      <w:rPr>
                        <w:rStyle w:val="PageNumber"/>
                        <w:noProof/>
                      </w:rPr>
                      <w:t>2</w:t>
                    </w:r>
                    <w:r w:rsidR="002312BD">
                      <w:rPr>
                        <w:rStyle w:val="PageNumber"/>
                      </w:rPr>
                      <w:fldChar w:fldCharType="end"/>
                    </w:r>
                  </w:p>
                  <w:p w:rsidR="002312BD" w:rsidRPr="00192812" w:rsidRDefault="00C35180" w:rsidP="00B65055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1155" cy="146050"/>
                          <wp:effectExtent l="0" t="0" r="0" b="635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1155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C35180" w:rsidP="00524347">
    <w:pPr>
      <w:pStyle w:val="Header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0ED6C1F3" wp14:editId="5FDB347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785AA5" wp14:editId="5F3A6C97">
              <wp:simplePos x="0" y="0"/>
              <wp:positionH relativeFrom="page">
                <wp:posOffset>709295</wp:posOffset>
              </wp:positionH>
              <wp:positionV relativeFrom="page">
                <wp:posOffset>784860</wp:posOffset>
              </wp:positionV>
              <wp:extent cx="6120130" cy="739140"/>
              <wp:effectExtent l="4445" t="381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3A72DD" w:rsidP="00524347">
                          <w:pPr>
                            <w:pStyle w:val="Template-Parentlogoname"/>
                          </w:pPr>
                          <w:bookmarkStart w:id="7" w:name="bmkOffParent"/>
                          <w:r>
                            <w:t>Aarhus Universitet</w:t>
                          </w:r>
                          <w:bookmarkEnd w:id="7"/>
                          <w:r w:rsidR="00A57035">
                            <w:t>, Institut For Bioscience/DCE</w:t>
                          </w:r>
                        </w:p>
                        <w:p w:rsidR="003A72DD" w:rsidRDefault="003A72DD" w:rsidP="00524347">
                          <w:pPr>
                            <w:pStyle w:val="Template-Unitnamelogoname"/>
                          </w:pPr>
                          <w:bookmarkStart w:id="8" w:name="bmkOffUnitName"/>
                        </w:p>
                        <w:bookmarkEnd w:id="8"/>
                        <w:p w:rsidR="00524347" w:rsidRDefault="00524347" w:rsidP="00524347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55.85pt;margin-top:61.8pt;width:481.9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15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" filled="f" stroked="f">
              <v:textbox inset="0,0,0,0">
                <w:txbxContent>
                  <w:p w:rsidR="00524347" w:rsidRDefault="003A72DD" w:rsidP="00524347">
                    <w:pPr>
                      <w:pStyle w:val="Template-Parentlogoname"/>
                    </w:pPr>
                    <w:bookmarkStart w:id="9" w:name="bmkOffParent"/>
                    <w:r>
                      <w:t>Aarhus Universitet</w:t>
                    </w:r>
                    <w:bookmarkEnd w:id="9"/>
                    <w:r w:rsidR="00A57035">
                      <w:t>, Institut For Bioscience/DCE</w:t>
                    </w:r>
                  </w:p>
                  <w:p w:rsidR="003A72DD" w:rsidRDefault="003A72DD" w:rsidP="00524347">
                    <w:pPr>
                      <w:pStyle w:val="Template-Unitnamelogoname"/>
                    </w:pPr>
                    <w:bookmarkStart w:id="10" w:name="bmkOffUnitName"/>
                  </w:p>
                  <w:bookmarkEnd w:id="10"/>
                  <w:p w:rsidR="00524347" w:rsidRDefault="00524347" w:rsidP="00524347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2312BD" w:rsidRDefault="00C35180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248DF5FE" wp14:editId="7522D8A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4DF6905" wp14:editId="19CCCE8B">
              <wp:simplePos x="0" y="0"/>
              <wp:positionH relativeFrom="page">
                <wp:posOffset>720090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Pr="003A72DD" w:rsidRDefault="00CB4FA5" w:rsidP="00CB4FA5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1" w:name="bmkADAfdeling"/>
                          <w:bookmarkStart w:id="12" w:name="bmkOffAfdeling"/>
                          <w:bookmarkStart w:id="13" w:name="HIFbmkFldOplysningsfelt"/>
                          <w:bookmarkStart w:id="14" w:name="bmkFldOplysningsfelt"/>
                          <w:bookmarkEnd w:id="11"/>
                          <w:bookmarkEnd w:id="12"/>
                          <w:bookmarkEnd w:id="14"/>
                        </w:p>
                        <w:p w:rsidR="00CB4FA5" w:rsidRPr="003A72DD" w:rsidRDefault="00CB4FA5" w:rsidP="00CB4FA5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3563A2" w:rsidRPr="003A72DD" w:rsidRDefault="003A72DD" w:rsidP="003563A2">
                          <w:pPr>
                            <w:pStyle w:val="Template-NavnMellemnavn"/>
                          </w:pPr>
                          <w:bookmarkStart w:id="15" w:name="HIFbmkADName"/>
                          <w:bookmarkStart w:id="16" w:name="bmkADName"/>
                          <w:bookmarkEnd w:id="13"/>
                          <w:r w:rsidRPr="003A72DD">
                            <w:t>Peter Wiberg-Larsen</w:t>
                          </w:r>
                          <w:bookmarkEnd w:id="16"/>
                        </w:p>
                        <w:bookmarkEnd w:id="15"/>
                        <w:p w:rsidR="00CB4FA5" w:rsidRDefault="00CB4FA5" w:rsidP="00CB4FA5">
                          <w:pPr>
                            <w:pStyle w:val="Template-Brugerinfo"/>
                          </w:pPr>
                        </w:p>
                        <w:p w:rsidR="00CB4FA5" w:rsidRPr="003A72DD" w:rsidRDefault="003A72DD" w:rsidP="00CB4FA5">
                          <w:pPr>
                            <w:pStyle w:val="Template-Brugerinfo"/>
                          </w:pPr>
                          <w:bookmarkStart w:id="17" w:name="HIFbmkADTitle"/>
                          <w:bookmarkStart w:id="18" w:name="bmkADTitle"/>
                          <w:r w:rsidRPr="003A72DD">
                            <w:t>Seniorrådgiver</w:t>
                          </w:r>
                          <w:bookmarkEnd w:id="18"/>
                        </w:p>
                        <w:p w:rsidR="00CB4FA5" w:rsidRPr="003A72DD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5E70F5" w:rsidP="005E70F5">
                          <w:pPr>
                            <w:pStyle w:val="Template"/>
                          </w:pPr>
                          <w:bookmarkStart w:id="19" w:name="bmkOvsDate"/>
                          <w:bookmarkEnd w:id="17"/>
                          <w:r>
                            <w:t>Dato</w:t>
                          </w:r>
                          <w:bookmarkEnd w:id="19"/>
                          <w:r>
                            <w:t xml:space="preserve">: </w:t>
                          </w:r>
                          <w:r w:rsidR="00A57035">
                            <w:t>12</w:t>
                          </w:r>
                          <w:r w:rsidR="00196BBA">
                            <w:t xml:space="preserve">. </w:t>
                          </w:r>
                          <w:r w:rsidR="00A57035">
                            <w:t>marts</w:t>
                          </w:r>
                          <w:r w:rsidR="00E319AF">
                            <w:t xml:space="preserve"> 201</w:t>
                          </w:r>
                          <w:r w:rsidR="00A57035">
                            <w:t>4</w:t>
                          </w:r>
                        </w:p>
                        <w:p w:rsidR="005E70F5" w:rsidRPr="003A72DD" w:rsidRDefault="005E70F5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HIFbmkFldSagsnummer"/>
                          <w:bookmarkStart w:id="21" w:name="bmkOvsSagsnr"/>
                          <w:r w:rsidRPr="003A72DD">
                            <w:rPr>
                              <w:vanish/>
                            </w:rPr>
                            <w:t>Sagsnr</w:t>
                          </w:r>
                          <w:bookmarkEnd w:id="21"/>
                          <w:r w:rsidRPr="003A72DD">
                            <w:rPr>
                              <w:vanish/>
                            </w:rPr>
                            <w:t xml:space="preserve">.: </w:t>
                          </w:r>
                          <w:bookmarkStart w:id="22" w:name="bmkFldSagsnummer"/>
                          <w:bookmarkEnd w:id="22"/>
                        </w:p>
                        <w:p w:rsidR="005E70F5" w:rsidRPr="003A72DD" w:rsidRDefault="005E70F5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3" w:name="HIFbmkFldReference"/>
                          <w:bookmarkStart w:id="24" w:name="bmkOvsRef"/>
                          <w:bookmarkEnd w:id="20"/>
                          <w:r w:rsidRPr="003A72DD">
                            <w:rPr>
                              <w:vanish/>
                            </w:rPr>
                            <w:t>Ref</w:t>
                          </w:r>
                          <w:bookmarkEnd w:id="24"/>
                          <w:r w:rsidRPr="003A72DD">
                            <w:rPr>
                              <w:vanish/>
                            </w:rPr>
                            <w:t xml:space="preserve">: </w:t>
                          </w:r>
                          <w:bookmarkStart w:id="25" w:name="bmkFldReference"/>
                          <w:bookmarkEnd w:id="25"/>
                        </w:p>
                        <w:bookmarkEnd w:id="23"/>
                        <w:p w:rsidR="005E70F5" w:rsidRPr="00C96CED" w:rsidRDefault="00C35180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FAC3DE7" wp14:editId="5DCF80B0">
                                <wp:extent cx="351155" cy="146050"/>
                                <wp:effectExtent l="0" t="0" r="0" b="635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1155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5E70F5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bmkOvsPage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A57035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A57035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56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" filled="f" stroked="f">
              <v:textbox inset="0,0,0,0">
                <w:txbxContent>
                  <w:p w:rsidR="00CB4FA5" w:rsidRPr="003A72DD" w:rsidRDefault="00CB4FA5" w:rsidP="00CB4FA5">
                    <w:pPr>
                      <w:pStyle w:val="Template-Afdeling"/>
                      <w:rPr>
                        <w:vanish/>
                      </w:rPr>
                    </w:pPr>
                    <w:bookmarkStart w:id="27" w:name="bmkADAfdeling"/>
                    <w:bookmarkStart w:id="28" w:name="bmkOffAfdeling"/>
                    <w:bookmarkStart w:id="29" w:name="HIFbmkFldOplysningsfelt"/>
                    <w:bookmarkStart w:id="30" w:name="bmkFldOplysningsfelt"/>
                    <w:bookmarkEnd w:id="27"/>
                    <w:bookmarkEnd w:id="28"/>
                    <w:bookmarkEnd w:id="30"/>
                  </w:p>
                  <w:p w:rsidR="00CB4FA5" w:rsidRPr="003A72DD" w:rsidRDefault="00CB4FA5" w:rsidP="00CB4FA5">
                    <w:pPr>
                      <w:pStyle w:val="Template"/>
                      <w:rPr>
                        <w:vanish/>
                      </w:rPr>
                    </w:pPr>
                  </w:p>
                  <w:p w:rsidR="003563A2" w:rsidRPr="003A72DD" w:rsidRDefault="003A72DD" w:rsidP="003563A2">
                    <w:pPr>
                      <w:pStyle w:val="Template-NavnMellemnavn"/>
                    </w:pPr>
                    <w:bookmarkStart w:id="31" w:name="HIFbmkADName"/>
                    <w:bookmarkStart w:id="32" w:name="bmkADName"/>
                    <w:bookmarkEnd w:id="29"/>
                    <w:r w:rsidRPr="003A72DD">
                      <w:t>Peter Wiberg-Larsen</w:t>
                    </w:r>
                    <w:bookmarkEnd w:id="32"/>
                  </w:p>
                  <w:bookmarkEnd w:id="31"/>
                  <w:p w:rsidR="00CB4FA5" w:rsidRDefault="00CB4FA5" w:rsidP="00CB4FA5">
                    <w:pPr>
                      <w:pStyle w:val="Template-Brugerinfo"/>
                    </w:pPr>
                  </w:p>
                  <w:p w:rsidR="00CB4FA5" w:rsidRPr="003A72DD" w:rsidRDefault="003A72DD" w:rsidP="00CB4FA5">
                    <w:pPr>
                      <w:pStyle w:val="Template-Brugerinfo"/>
                    </w:pPr>
                    <w:bookmarkStart w:id="33" w:name="HIFbmkADTitle"/>
                    <w:bookmarkStart w:id="34" w:name="bmkADTitle"/>
                    <w:r w:rsidRPr="003A72DD">
                      <w:t>Seniorrådgiver</w:t>
                    </w:r>
                    <w:bookmarkEnd w:id="34"/>
                  </w:p>
                  <w:p w:rsidR="00CB4FA5" w:rsidRPr="003A72DD" w:rsidRDefault="00CB4FA5" w:rsidP="00CB4FA5">
                    <w:pPr>
                      <w:pStyle w:val="Template"/>
                    </w:pPr>
                  </w:p>
                  <w:p w:rsidR="005E70F5" w:rsidRPr="00307E90" w:rsidRDefault="005E70F5" w:rsidP="005E70F5">
                    <w:pPr>
                      <w:pStyle w:val="Template"/>
                    </w:pPr>
                    <w:bookmarkStart w:id="35" w:name="bmkOvsDate"/>
                    <w:bookmarkEnd w:id="33"/>
                    <w:r>
                      <w:t>Dato</w:t>
                    </w:r>
                    <w:bookmarkEnd w:id="35"/>
                    <w:r>
                      <w:t xml:space="preserve">: </w:t>
                    </w:r>
                    <w:r w:rsidR="00A57035">
                      <w:t>12</w:t>
                    </w:r>
                    <w:r w:rsidR="00196BBA">
                      <w:t xml:space="preserve">. </w:t>
                    </w:r>
                    <w:r w:rsidR="00A57035">
                      <w:t>marts</w:t>
                    </w:r>
                    <w:r w:rsidR="00E319AF">
                      <w:t xml:space="preserve"> 201</w:t>
                    </w:r>
                    <w:r w:rsidR="00A57035">
                      <w:t>4</w:t>
                    </w:r>
                  </w:p>
                  <w:p w:rsidR="005E70F5" w:rsidRPr="003A72DD" w:rsidRDefault="005E70F5" w:rsidP="005E70F5">
                    <w:pPr>
                      <w:pStyle w:val="Template"/>
                      <w:rPr>
                        <w:vanish/>
                      </w:rPr>
                    </w:pPr>
                    <w:bookmarkStart w:id="36" w:name="HIFbmkFldSagsnummer"/>
                    <w:bookmarkStart w:id="37" w:name="bmkOvsSagsnr"/>
                    <w:r w:rsidRPr="003A72DD">
                      <w:rPr>
                        <w:vanish/>
                      </w:rPr>
                      <w:t>Sagsnr</w:t>
                    </w:r>
                    <w:bookmarkEnd w:id="37"/>
                    <w:r w:rsidRPr="003A72DD">
                      <w:rPr>
                        <w:vanish/>
                      </w:rPr>
                      <w:t xml:space="preserve">.: </w:t>
                    </w:r>
                    <w:bookmarkStart w:id="38" w:name="bmkFldSagsnummer"/>
                    <w:bookmarkEnd w:id="38"/>
                  </w:p>
                  <w:p w:rsidR="005E70F5" w:rsidRPr="003A72DD" w:rsidRDefault="005E70F5" w:rsidP="005E70F5">
                    <w:pPr>
                      <w:pStyle w:val="Template"/>
                      <w:rPr>
                        <w:vanish/>
                      </w:rPr>
                    </w:pPr>
                    <w:bookmarkStart w:id="39" w:name="HIFbmkFldReference"/>
                    <w:bookmarkStart w:id="40" w:name="bmkOvsRef"/>
                    <w:bookmarkEnd w:id="36"/>
                    <w:r w:rsidRPr="003A72DD">
                      <w:rPr>
                        <w:vanish/>
                      </w:rPr>
                      <w:t>Ref</w:t>
                    </w:r>
                    <w:bookmarkEnd w:id="40"/>
                    <w:r w:rsidRPr="003A72DD">
                      <w:rPr>
                        <w:vanish/>
                      </w:rPr>
                      <w:t xml:space="preserve">: </w:t>
                    </w:r>
                    <w:bookmarkStart w:id="41" w:name="bmkFldReference"/>
                    <w:bookmarkEnd w:id="41"/>
                  </w:p>
                  <w:bookmarkEnd w:id="39"/>
                  <w:p w:rsidR="005E70F5" w:rsidRPr="00C96CED" w:rsidRDefault="00C35180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FAC3DE7" wp14:editId="5DCF80B0">
                          <wp:extent cx="351155" cy="146050"/>
                          <wp:effectExtent l="0" t="0" r="0" b="635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1155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5E70F5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bmkOvsPage"/>
                    <w:r>
                      <w:t>Side</w:t>
                    </w:r>
                    <w:bookmarkEnd w:id="42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A57035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A57035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60F15867"/>
    <w:multiLevelType w:val="hybridMultilevel"/>
    <w:tmpl w:val="CD7485D2"/>
    <w:lvl w:ilvl="0" w:tplc="040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8" w:hanging="360"/>
      </w:pPr>
    </w:lvl>
    <w:lvl w:ilvl="2" w:tplc="0406001B" w:tentative="1">
      <w:start w:val="1"/>
      <w:numFmt w:val="lowerRoman"/>
      <w:lvlText w:val="%3."/>
      <w:lvlJc w:val="right"/>
      <w:pPr>
        <w:ind w:left="2368" w:hanging="180"/>
      </w:pPr>
    </w:lvl>
    <w:lvl w:ilvl="3" w:tplc="0406000F" w:tentative="1">
      <w:start w:val="1"/>
      <w:numFmt w:val="decimal"/>
      <w:lvlText w:val="%4."/>
      <w:lvlJc w:val="left"/>
      <w:pPr>
        <w:ind w:left="3088" w:hanging="360"/>
      </w:pPr>
    </w:lvl>
    <w:lvl w:ilvl="4" w:tplc="04060019" w:tentative="1">
      <w:start w:val="1"/>
      <w:numFmt w:val="lowerLetter"/>
      <w:lvlText w:val="%5."/>
      <w:lvlJc w:val="left"/>
      <w:pPr>
        <w:ind w:left="3808" w:hanging="360"/>
      </w:pPr>
    </w:lvl>
    <w:lvl w:ilvl="5" w:tplc="0406001B" w:tentative="1">
      <w:start w:val="1"/>
      <w:numFmt w:val="lowerRoman"/>
      <w:lvlText w:val="%6."/>
      <w:lvlJc w:val="right"/>
      <w:pPr>
        <w:ind w:left="4528" w:hanging="180"/>
      </w:pPr>
    </w:lvl>
    <w:lvl w:ilvl="6" w:tplc="0406000F" w:tentative="1">
      <w:start w:val="1"/>
      <w:numFmt w:val="decimal"/>
      <w:lvlText w:val="%7."/>
      <w:lvlJc w:val="left"/>
      <w:pPr>
        <w:ind w:left="5248" w:hanging="360"/>
      </w:pPr>
    </w:lvl>
    <w:lvl w:ilvl="7" w:tplc="04060019" w:tentative="1">
      <w:start w:val="1"/>
      <w:numFmt w:val="lowerLetter"/>
      <w:lvlText w:val="%8."/>
      <w:lvlJc w:val="left"/>
      <w:pPr>
        <w:ind w:left="5968" w:hanging="360"/>
      </w:pPr>
    </w:lvl>
    <w:lvl w:ilvl="8" w:tplc="040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8">
    <w:nsid w:val="7A654E5A"/>
    <w:multiLevelType w:val="hybridMultilevel"/>
    <w:tmpl w:val="2CB8F8AA"/>
    <w:lvl w:ilvl="0" w:tplc="C3D0746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7"/>
  </w:num>
  <w:num w:numId="16">
    <w:abstractNumId w:val="15"/>
  </w:num>
  <w:num w:numId="17">
    <w:abstractNumId w:val="11"/>
  </w:num>
  <w:num w:numId="18">
    <w:abstractNumId w:val="13"/>
  </w:num>
  <w:num w:numId="19">
    <w:abstractNumId w:val="10"/>
  </w:num>
  <w:num w:numId="20">
    <w:abstractNumId w:val="12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17"/>
  </w:num>
  <w:num w:numId="33">
    <w:abstractNumId w:val="13"/>
  </w:num>
  <w:num w:numId="34">
    <w:abstractNumId w:val="10"/>
  </w:num>
  <w:num w:numId="35">
    <w:abstractNumId w:val="12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16"/>
  </w:num>
  <w:num w:numId="47">
    <w:abstractNumId w:val="17"/>
  </w:num>
  <w:num w:numId="48">
    <w:abstractNumId w:val="13"/>
  </w:num>
  <w:num w:numId="49">
    <w:abstractNumId w:val="14"/>
  </w:num>
  <w:num w:numId="50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2DD"/>
    <w:rsid w:val="00003B6C"/>
    <w:rsid w:val="00003C38"/>
    <w:rsid w:val="00007510"/>
    <w:rsid w:val="00026A24"/>
    <w:rsid w:val="00026EA7"/>
    <w:rsid w:val="00051A09"/>
    <w:rsid w:val="000619D7"/>
    <w:rsid w:val="00071E36"/>
    <w:rsid w:val="00087773"/>
    <w:rsid w:val="00092060"/>
    <w:rsid w:val="00094D54"/>
    <w:rsid w:val="000A1051"/>
    <w:rsid w:val="000A50C4"/>
    <w:rsid w:val="000A762F"/>
    <w:rsid w:val="000B45C3"/>
    <w:rsid w:val="000B5AE8"/>
    <w:rsid w:val="000B6A53"/>
    <w:rsid w:val="000D2892"/>
    <w:rsid w:val="000E7804"/>
    <w:rsid w:val="000F4167"/>
    <w:rsid w:val="0010077A"/>
    <w:rsid w:val="001043F7"/>
    <w:rsid w:val="00113223"/>
    <w:rsid w:val="00121048"/>
    <w:rsid w:val="00130EC0"/>
    <w:rsid w:val="0013303E"/>
    <w:rsid w:val="001332BF"/>
    <w:rsid w:val="001366F0"/>
    <w:rsid w:val="001373A9"/>
    <w:rsid w:val="00153477"/>
    <w:rsid w:val="00156AEA"/>
    <w:rsid w:val="0017345F"/>
    <w:rsid w:val="00185F45"/>
    <w:rsid w:val="00192812"/>
    <w:rsid w:val="00196BBA"/>
    <w:rsid w:val="001A6FA3"/>
    <w:rsid w:val="001B5836"/>
    <w:rsid w:val="001D44BE"/>
    <w:rsid w:val="001F2EA7"/>
    <w:rsid w:val="00212D3F"/>
    <w:rsid w:val="002132C0"/>
    <w:rsid w:val="002171DE"/>
    <w:rsid w:val="0022157C"/>
    <w:rsid w:val="002278B7"/>
    <w:rsid w:val="00227E7F"/>
    <w:rsid w:val="002312BD"/>
    <w:rsid w:val="00241DFE"/>
    <w:rsid w:val="0025432F"/>
    <w:rsid w:val="00280B19"/>
    <w:rsid w:val="00287815"/>
    <w:rsid w:val="002A43F0"/>
    <w:rsid w:val="002D26AE"/>
    <w:rsid w:val="002D7ED0"/>
    <w:rsid w:val="002E28B1"/>
    <w:rsid w:val="002E326D"/>
    <w:rsid w:val="003064B1"/>
    <w:rsid w:val="003209B5"/>
    <w:rsid w:val="00345580"/>
    <w:rsid w:val="00351465"/>
    <w:rsid w:val="003536C8"/>
    <w:rsid w:val="003563A2"/>
    <w:rsid w:val="00361F20"/>
    <w:rsid w:val="00364F55"/>
    <w:rsid w:val="00375D78"/>
    <w:rsid w:val="003A5E3F"/>
    <w:rsid w:val="003A72DD"/>
    <w:rsid w:val="003C49C6"/>
    <w:rsid w:val="003C5503"/>
    <w:rsid w:val="003D5C25"/>
    <w:rsid w:val="003E6170"/>
    <w:rsid w:val="003F0369"/>
    <w:rsid w:val="003F33BA"/>
    <w:rsid w:val="003F7193"/>
    <w:rsid w:val="00400035"/>
    <w:rsid w:val="00406F69"/>
    <w:rsid w:val="004149BD"/>
    <w:rsid w:val="00425019"/>
    <w:rsid w:val="004255EC"/>
    <w:rsid w:val="00443D5B"/>
    <w:rsid w:val="00450E2A"/>
    <w:rsid w:val="00456317"/>
    <w:rsid w:val="00463D5F"/>
    <w:rsid w:val="00465565"/>
    <w:rsid w:val="00475814"/>
    <w:rsid w:val="0047684D"/>
    <w:rsid w:val="004839FF"/>
    <w:rsid w:val="0048777D"/>
    <w:rsid w:val="004A66E6"/>
    <w:rsid w:val="004B13DC"/>
    <w:rsid w:val="004B2932"/>
    <w:rsid w:val="004C208C"/>
    <w:rsid w:val="004D2FE0"/>
    <w:rsid w:val="004E3326"/>
    <w:rsid w:val="00504494"/>
    <w:rsid w:val="00507CA2"/>
    <w:rsid w:val="00522CC0"/>
    <w:rsid w:val="00522D69"/>
    <w:rsid w:val="00524347"/>
    <w:rsid w:val="00524DD1"/>
    <w:rsid w:val="005274FB"/>
    <w:rsid w:val="00527F91"/>
    <w:rsid w:val="00547ACA"/>
    <w:rsid w:val="00551F6F"/>
    <w:rsid w:val="005549B1"/>
    <w:rsid w:val="00555C8E"/>
    <w:rsid w:val="00556B0F"/>
    <w:rsid w:val="00560021"/>
    <w:rsid w:val="00562043"/>
    <w:rsid w:val="005747D5"/>
    <w:rsid w:val="005802EE"/>
    <w:rsid w:val="005D2E7C"/>
    <w:rsid w:val="005D305A"/>
    <w:rsid w:val="005E6CB9"/>
    <w:rsid w:val="005E70F5"/>
    <w:rsid w:val="005E748E"/>
    <w:rsid w:val="00607F16"/>
    <w:rsid w:val="00613551"/>
    <w:rsid w:val="00615E0B"/>
    <w:rsid w:val="00641B24"/>
    <w:rsid w:val="0066526F"/>
    <w:rsid w:val="00666E10"/>
    <w:rsid w:val="00694419"/>
    <w:rsid w:val="006A4C2E"/>
    <w:rsid w:val="006B2F25"/>
    <w:rsid w:val="006C3A1B"/>
    <w:rsid w:val="006C40FD"/>
    <w:rsid w:val="006C46F4"/>
    <w:rsid w:val="006D49BB"/>
    <w:rsid w:val="006D615D"/>
    <w:rsid w:val="006E386C"/>
    <w:rsid w:val="007131E6"/>
    <w:rsid w:val="00731229"/>
    <w:rsid w:val="00736658"/>
    <w:rsid w:val="007532C1"/>
    <w:rsid w:val="00757BDC"/>
    <w:rsid w:val="007676E3"/>
    <w:rsid w:val="007744E7"/>
    <w:rsid w:val="00775CC8"/>
    <w:rsid w:val="007871B3"/>
    <w:rsid w:val="00795523"/>
    <w:rsid w:val="007955B4"/>
    <w:rsid w:val="007A2F49"/>
    <w:rsid w:val="007B4435"/>
    <w:rsid w:val="007C67BF"/>
    <w:rsid w:val="007C7DC0"/>
    <w:rsid w:val="007F0C24"/>
    <w:rsid w:val="00802343"/>
    <w:rsid w:val="00803E04"/>
    <w:rsid w:val="00835697"/>
    <w:rsid w:val="008411A6"/>
    <w:rsid w:val="0084762D"/>
    <w:rsid w:val="00863559"/>
    <w:rsid w:val="00863D94"/>
    <w:rsid w:val="0086430D"/>
    <w:rsid w:val="008832EA"/>
    <w:rsid w:val="00885361"/>
    <w:rsid w:val="00893055"/>
    <w:rsid w:val="008C546C"/>
    <w:rsid w:val="008E099E"/>
    <w:rsid w:val="008F0028"/>
    <w:rsid w:val="00915441"/>
    <w:rsid w:val="00922D48"/>
    <w:rsid w:val="00925D50"/>
    <w:rsid w:val="00930E78"/>
    <w:rsid w:val="009328D2"/>
    <w:rsid w:val="00952EA5"/>
    <w:rsid w:val="00961B44"/>
    <w:rsid w:val="00964F52"/>
    <w:rsid w:val="009942B0"/>
    <w:rsid w:val="009A316E"/>
    <w:rsid w:val="009B0298"/>
    <w:rsid w:val="009B0CF0"/>
    <w:rsid w:val="009C3A4A"/>
    <w:rsid w:val="009C542D"/>
    <w:rsid w:val="009D0762"/>
    <w:rsid w:val="009E4ABE"/>
    <w:rsid w:val="009F754D"/>
    <w:rsid w:val="00A11327"/>
    <w:rsid w:val="00A22ABB"/>
    <w:rsid w:val="00A278F8"/>
    <w:rsid w:val="00A57035"/>
    <w:rsid w:val="00A66FAB"/>
    <w:rsid w:val="00A708F6"/>
    <w:rsid w:val="00A73EBD"/>
    <w:rsid w:val="00A81A2A"/>
    <w:rsid w:val="00A91CB9"/>
    <w:rsid w:val="00A92FF6"/>
    <w:rsid w:val="00AA0EF9"/>
    <w:rsid w:val="00AB2E5C"/>
    <w:rsid w:val="00AB4E1D"/>
    <w:rsid w:val="00AC4D38"/>
    <w:rsid w:val="00AC6B30"/>
    <w:rsid w:val="00AD02B4"/>
    <w:rsid w:val="00AF5AAD"/>
    <w:rsid w:val="00B03060"/>
    <w:rsid w:val="00B15221"/>
    <w:rsid w:val="00B33FA5"/>
    <w:rsid w:val="00B347B8"/>
    <w:rsid w:val="00B65055"/>
    <w:rsid w:val="00B7258F"/>
    <w:rsid w:val="00B91CAD"/>
    <w:rsid w:val="00BA51CC"/>
    <w:rsid w:val="00BA56DF"/>
    <w:rsid w:val="00BB53DC"/>
    <w:rsid w:val="00BC6CEF"/>
    <w:rsid w:val="00BD2DD4"/>
    <w:rsid w:val="00BE59A8"/>
    <w:rsid w:val="00BE7FBE"/>
    <w:rsid w:val="00BF04EA"/>
    <w:rsid w:val="00BF3805"/>
    <w:rsid w:val="00C0187F"/>
    <w:rsid w:val="00C01DAD"/>
    <w:rsid w:val="00C329C8"/>
    <w:rsid w:val="00C35180"/>
    <w:rsid w:val="00C407F0"/>
    <w:rsid w:val="00C4409C"/>
    <w:rsid w:val="00C45E73"/>
    <w:rsid w:val="00C540D8"/>
    <w:rsid w:val="00C56031"/>
    <w:rsid w:val="00C62763"/>
    <w:rsid w:val="00C67689"/>
    <w:rsid w:val="00C800B1"/>
    <w:rsid w:val="00C96CED"/>
    <w:rsid w:val="00CA1CCC"/>
    <w:rsid w:val="00CB2ECE"/>
    <w:rsid w:val="00CB4FA5"/>
    <w:rsid w:val="00CC0103"/>
    <w:rsid w:val="00CC7919"/>
    <w:rsid w:val="00CD6422"/>
    <w:rsid w:val="00CE65DA"/>
    <w:rsid w:val="00D37E23"/>
    <w:rsid w:val="00D546CE"/>
    <w:rsid w:val="00D739D1"/>
    <w:rsid w:val="00DB21A7"/>
    <w:rsid w:val="00DB73D0"/>
    <w:rsid w:val="00DC1D37"/>
    <w:rsid w:val="00DC3181"/>
    <w:rsid w:val="00DC4F85"/>
    <w:rsid w:val="00DE3C16"/>
    <w:rsid w:val="00DE42FB"/>
    <w:rsid w:val="00DF76F1"/>
    <w:rsid w:val="00E026C1"/>
    <w:rsid w:val="00E2795E"/>
    <w:rsid w:val="00E319AF"/>
    <w:rsid w:val="00E32A2A"/>
    <w:rsid w:val="00E347C6"/>
    <w:rsid w:val="00E57E5F"/>
    <w:rsid w:val="00E65482"/>
    <w:rsid w:val="00E70052"/>
    <w:rsid w:val="00E814F9"/>
    <w:rsid w:val="00EA31FA"/>
    <w:rsid w:val="00EA5199"/>
    <w:rsid w:val="00EA6633"/>
    <w:rsid w:val="00ED0D75"/>
    <w:rsid w:val="00ED60D8"/>
    <w:rsid w:val="00F05149"/>
    <w:rsid w:val="00F1189F"/>
    <w:rsid w:val="00F27007"/>
    <w:rsid w:val="00F354CF"/>
    <w:rsid w:val="00F4143C"/>
    <w:rsid w:val="00F4463E"/>
    <w:rsid w:val="00F45004"/>
    <w:rsid w:val="00F625EE"/>
    <w:rsid w:val="00F66241"/>
    <w:rsid w:val="00F76D16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22D69"/>
    <w:pPr>
      <w:outlineLvl w:val="6"/>
    </w:pPr>
  </w:style>
  <w:style w:type="paragraph" w:styleId="Heading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semiHidden/>
    <w:rsid w:val="00522D69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522D69"/>
  </w:style>
  <w:style w:type="numbering" w:styleId="111111">
    <w:name w:val="Outline List 2"/>
    <w:basedOn w:val="NoList"/>
    <w:semiHidden/>
    <w:rsid w:val="001D44BE"/>
    <w:pPr>
      <w:numPr>
        <w:numId w:val="48"/>
      </w:numPr>
    </w:pPr>
  </w:style>
  <w:style w:type="numbering" w:styleId="1ai">
    <w:name w:val="Outline List 1"/>
    <w:basedOn w:val="NoList"/>
    <w:semiHidden/>
    <w:rsid w:val="00522D69"/>
    <w:pPr>
      <w:numPr>
        <w:numId w:val="34"/>
      </w:numPr>
    </w:pPr>
  </w:style>
  <w:style w:type="numbering" w:styleId="ArticleSection">
    <w:name w:val="Outline List 3"/>
    <w:basedOn w:val="NoList"/>
    <w:semiHidden/>
    <w:rsid w:val="00522D69"/>
    <w:pPr>
      <w:numPr>
        <w:numId w:val="35"/>
      </w:numPr>
    </w:pPr>
  </w:style>
  <w:style w:type="paragraph" w:styleId="BlockText">
    <w:name w:val="Block Text"/>
    <w:basedOn w:val="Normal"/>
    <w:semiHidden/>
    <w:rsid w:val="00522D69"/>
    <w:pPr>
      <w:spacing w:after="120"/>
      <w:ind w:left="1440" w:right="1440"/>
    </w:pPr>
  </w:style>
  <w:style w:type="paragraph" w:styleId="BodyText">
    <w:name w:val="Body Text"/>
    <w:basedOn w:val="Normal"/>
    <w:semiHidden/>
    <w:rsid w:val="00522D69"/>
    <w:pPr>
      <w:spacing w:after="120"/>
    </w:pPr>
  </w:style>
  <w:style w:type="paragraph" w:styleId="BodyText2">
    <w:name w:val="Body Text 2"/>
    <w:basedOn w:val="Normal"/>
    <w:semiHidden/>
    <w:rsid w:val="00522D69"/>
    <w:pPr>
      <w:spacing w:after="120" w:line="480" w:lineRule="auto"/>
    </w:pPr>
  </w:style>
  <w:style w:type="paragraph" w:styleId="BodyTex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22D69"/>
    <w:pPr>
      <w:ind w:firstLine="210"/>
    </w:pPr>
  </w:style>
  <w:style w:type="paragraph" w:styleId="BodyTextIndent">
    <w:name w:val="Body Text Indent"/>
    <w:basedOn w:val="Normal"/>
    <w:semiHidden/>
    <w:rsid w:val="00522D69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22D69"/>
    <w:pPr>
      <w:ind w:firstLine="210"/>
    </w:pPr>
  </w:style>
  <w:style w:type="paragraph" w:styleId="BodyTextIndent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Closing">
    <w:name w:val="Closing"/>
    <w:basedOn w:val="Normal"/>
    <w:semiHidden/>
    <w:rsid w:val="00522D69"/>
    <w:pPr>
      <w:ind w:left="4252"/>
    </w:pPr>
  </w:style>
  <w:style w:type="paragraph" w:styleId="Date">
    <w:name w:val="Date"/>
    <w:basedOn w:val="Normal"/>
    <w:next w:val="Normal"/>
    <w:semiHidden/>
    <w:rsid w:val="00522D69"/>
  </w:style>
  <w:style w:type="paragraph" w:styleId="E-mailSignature">
    <w:name w:val="E-mail Signature"/>
    <w:basedOn w:val="Normal"/>
    <w:semiHidden/>
    <w:rsid w:val="00522D69"/>
  </w:style>
  <w:style w:type="character" w:styleId="Emphasis">
    <w:name w:val="Emphasis"/>
    <w:qFormat/>
    <w:rsid w:val="00522D69"/>
    <w:rPr>
      <w:i/>
      <w:iCs/>
    </w:rPr>
  </w:style>
  <w:style w:type="character" w:styleId="EndnoteReference">
    <w:name w:val="end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otnoteReference">
    <w:name w:val="foot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22D69"/>
  </w:style>
  <w:style w:type="paragraph" w:styleId="HTMLAddress">
    <w:name w:val="HTML Address"/>
    <w:basedOn w:val="Normal"/>
    <w:semiHidden/>
    <w:rsid w:val="00522D69"/>
    <w:rPr>
      <w:i/>
      <w:iCs/>
    </w:rPr>
  </w:style>
  <w:style w:type="character" w:styleId="HTMLCite">
    <w:name w:val="HTML Cite"/>
    <w:semiHidden/>
    <w:rsid w:val="00522D69"/>
    <w:rPr>
      <w:i/>
      <w:iCs/>
    </w:rPr>
  </w:style>
  <w:style w:type="character" w:styleId="HTMLCode">
    <w:name w:val="HTML Code"/>
    <w:semiHidden/>
    <w:rsid w:val="00522D6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22D69"/>
    <w:rPr>
      <w:i/>
      <w:iCs/>
    </w:rPr>
  </w:style>
  <w:style w:type="character" w:styleId="HTMLKeyboard">
    <w:name w:val="HTML Keyboard"/>
    <w:semiHidden/>
    <w:rsid w:val="00522D6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Sample">
    <w:name w:val="HTML Sample"/>
    <w:semiHidden/>
    <w:rsid w:val="00522D69"/>
    <w:rPr>
      <w:rFonts w:ascii="Courier New" w:hAnsi="Courier New" w:cs="Courier New"/>
    </w:rPr>
  </w:style>
  <w:style w:type="character" w:styleId="HTMLTypewriter">
    <w:name w:val="HTML Typewriter"/>
    <w:semiHidden/>
    <w:rsid w:val="00522D6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22D69"/>
    <w:rPr>
      <w:i/>
      <w:iCs/>
    </w:rPr>
  </w:style>
  <w:style w:type="character" w:styleId="LineNumber">
    <w:name w:val="line number"/>
    <w:basedOn w:val="DefaultParagraphFont"/>
    <w:semiHidden/>
    <w:rsid w:val="00522D69"/>
  </w:style>
  <w:style w:type="paragraph" w:styleId="List">
    <w:name w:val="List"/>
    <w:basedOn w:val="Normal"/>
    <w:semiHidden/>
    <w:rsid w:val="00522D69"/>
    <w:pPr>
      <w:ind w:left="283" w:hanging="283"/>
    </w:pPr>
  </w:style>
  <w:style w:type="paragraph" w:styleId="List2">
    <w:name w:val="List 2"/>
    <w:basedOn w:val="Normal"/>
    <w:semiHidden/>
    <w:rsid w:val="00522D69"/>
    <w:pPr>
      <w:ind w:left="566" w:hanging="283"/>
    </w:pPr>
  </w:style>
  <w:style w:type="paragraph" w:styleId="List3">
    <w:name w:val="List 3"/>
    <w:basedOn w:val="Normal"/>
    <w:semiHidden/>
    <w:rsid w:val="00522D69"/>
    <w:pPr>
      <w:ind w:left="849" w:hanging="283"/>
    </w:pPr>
  </w:style>
  <w:style w:type="paragraph" w:styleId="List4">
    <w:name w:val="List 4"/>
    <w:basedOn w:val="Normal"/>
    <w:semiHidden/>
    <w:rsid w:val="00522D69"/>
    <w:pPr>
      <w:ind w:left="1132" w:hanging="283"/>
    </w:pPr>
  </w:style>
  <w:style w:type="paragraph" w:styleId="List5">
    <w:name w:val="List 5"/>
    <w:basedOn w:val="Normal"/>
    <w:semiHidden/>
    <w:rsid w:val="00522D69"/>
    <w:pPr>
      <w:ind w:left="1415" w:hanging="283"/>
    </w:pPr>
  </w:style>
  <w:style w:type="paragraph" w:styleId="ListBullet">
    <w:name w:val="List Bullet"/>
    <w:basedOn w:val="Normal"/>
    <w:semiHidden/>
    <w:rsid w:val="00522D69"/>
    <w:pPr>
      <w:numPr>
        <w:numId w:val="36"/>
      </w:numPr>
    </w:pPr>
  </w:style>
  <w:style w:type="paragraph" w:styleId="ListBullet2">
    <w:name w:val="List Bullet 2"/>
    <w:basedOn w:val="Normal"/>
    <w:semiHidden/>
    <w:rsid w:val="00522D69"/>
    <w:pPr>
      <w:numPr>
        <w:numId w:val="37"/>
      </w:numPr>
    </w:pPr>
  </w:style>
  <w:style w:type="paragraph" w:styleId="ListBullet3">
    <w:name w:val="List Bullet 3"/>
    <w:basedOn w:val="Normal"/>
    <w:semiHidden/>
    <w:rsid w:val="00522D69"/>
    <w:pPr>
      <w:numPr>
        <w:numId w:val="38"/>
      </w:numPr>
    </w:pPr>
  </w:style>
  <w:style w:type="paragraph" w:styleId="ListBullet4">
    <w:name w:val="List Bullet 4"/>
    <w:basedOn w:val="Normal"/>
    <w:semiHidden/>
    <w:rsid w:val="00522D69"/>
    <w:pPr>
      <w:numPr>
        <w:numId w:val="39"/>
      </w:numPr>
    </w:pPr>
  </w:style>
  <w:style w:type="paragraph" w:styleId="ListBullet5">
    <w:name w:val="List Bullet 5"/>
    <w:basedOn w:val="Normal"/>
    <w:semiHidden/>
    <w:rsid w:val="00522D69"/>
    <w:pPr>
      <w:numPr>
        <w:numId w:val="40"/>
      </w:numPr>
    </w:pPr>
  </w:style>
  <w:style w:type="paragraph" w:styleId="ListContinue">
    <w:name w:val="List Continue"/>
    <w:basedOn w:val="Normal"/>
    <w:semiHidden/>
    <w:rsid w:val="00522D69"/>
    <w:pPr>
      <w:spacing w:after="120"/>
      <w:ind w:left="283"/>
    </w:pPr>
  </w:style>
  <w:style w:type="paragraph" w:styleId="ListContinue2">
    <w:name w:val="List Continue 2"/>
    <w:basedOn w:val="Normal"/>
    <w:semiHidden/>
    <w:rsid w:val="00522D69"/>
    <w:pPr>
      <w:spacing w:after="120"/>
      <w:ind w:left="566"/>
    </w:pPr>
  </w:style>
  <w:style w:type="paragraph" w:styleId="ListContinue3">
    <w:name w:val="List Continue 3"/>
    <w:basedOn w:val="Normal"/>
    <w:semiHidden/>
    <w:rsid w:val="00522D69"/>
    <w:pPr>
      <w:spacing w:after="120"/>
      <w:ind w:left="849"/>
    </w:pPr>
  </w:style>
  <w:style w:type="paragraph" w:styleId="ListContinue4">
    <w:name w:val="List Continue 4"/>
    <w:basedOn w:val="Normal"/>
    <w:semiHidden/>
    <w:rsid w:val="00522D69"/>
    <w:pPr>
      <w:spacing w:after="120"/>
      <w:ind w:left="1132"/>
    </w:pPr>
  </w:style>
  <w:style w:type="paragraph" w:styleId="ListContinue5">
    <w:name w:val="List Continue 5"/>
    <w:basedOn w:val="Normal"/>
    <w:semiHidden/>
    <w:rsid w:val="00522D69"/>
    <w:pPr>
      <w:spacing w:after="120"/>
      <w:ind w:left="1415"/>
    </w:pPr>
  </w:style>
  <w:style w:type="paragraph" w:styleId="ListNumber">
    <w:name w:val="List Number"/>
    <w:basedOn w:val="Normal"/>
    <w:semiHidden/>
    <w:rsid w:val="00522D69"/>
    <w:pPr>
      <w:numPr>
        <w:numId w:val="41"/>
      </w:numPr>
    </w:pPr>
  </w:style>
  <w:style w:type="paragraph" w:styleId="ListNumber2">
    <w:name w:val="List Number 2"/>
    <w:basedOn w:val="Normal"/>
    <w:semiHidden/>
    <w:rsid w:val="00522D69"/>
    <w:pPr>
      <w:numPr>
        <w:numId w:val="42"/>
      </w:numPr>
    </w:pPr>
  </w:style>
  <w:style w:type="paragraph" w:styleId="ListNumber3">
    <w:name w:val="List Number 3"/>
    <w:basedOn w:val="Normal"/>
    <w:semiHidden/>
    <w:rsid w:val="00522D69"/>
    <w:pPr>
      <w:numPr>
        <w:numId w:val="43"/>
      </w:numPr>
    </w:pPr>
  </w:style>
  <w:style w:type="paragraph" w:styleId="ListNumber4">
    <w:name w:val="List Number 4"/>
    <w:basedOn w:val="Normal"/>
    <w:semiHidden/>
    <w:rsid w:val="00522D69"/>
    <w:pPr>
      <w:numPr>
        <w:numId w:val="44"/>
      </w:numPr>
    </w:pPr>
  </w:style>
  <w:style w:type="paragraph" w:styleId="ListNumber5">
    <w:name w:val="List Number 5"/>
    <w:basedOn w:val="Normal"/>
    <w:semiHidden/>
    <w:rsid w:val="00522D69"/>
    <w:pPr>
      <w:numPr>
        <w:numId w:val="45"/>
      </w:numPr>
    </w:pPr>
  </w:style>
  <w:style w:type="paragraph" w:styleId="MessageHeader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22D69"/>
    <w:pPr>
      <w:ind w:left="1304"/>
    </w:pPr>
  </w:style>
  <w:style w:type="paragraph" w:styleId="NoteHeading">
    <w:name w:val="Note Heading"/>
    <w:basedOn w:val="Normal"/>
    <w:next w:val="Normal"/>
    <w:semiHidden/>
    <w:rsid w:val="00522D69"/>
  </w:style>
  <w:style w:type="paragraph" w:styleId="PlainTex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22D69"/>
  </w:style>
  <w:style w:type="paragraph" w:styleId="Signature">
    <w:name w:val="Signature"/>
    <w:basedOn w:val="Normal"/>
    <w:semiHidden/>
    <w:rsid w:val="00522D69"/>
    <w:pPr>
      <w:ind w:left="4252"/>
    </w:pPr>
  </w:style>
  <w:style w:type="character" w:styleId="Strong">
    <w:name w:val="Strong"/>
    <w:qFormat/>
    <w:rsid w:val="00522D69"/>
    <w:rPr>
      <w:b/>
      <w:bCs/>
    </w:rPr>
  </w:style>
  <w:style w:type="paragraph" w:styleId="Subtitle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22D6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22D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22D6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22D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22D6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22D6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22D6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22D6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22D6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22D6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22D6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22D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22D6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22D6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22D6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22D6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22D6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22D6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22D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22D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22D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22D6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22D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22D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22D6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22D6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22D6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FollowedHyperlink">
    <w:name w:val="FollowedHyperlink"/>
    <w:rsid w:val="00522D69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PageNumber">
    <w:name w:val="page number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46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47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522D6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leGrid">
    <w:name w:val="Table Grid"/>
    <w:basedOn w:val="TableNormal"/>
    <w:semiHidden/>
    <w:rsid w:val="00522D69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522D69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TableofFigures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rsid w:val="00456317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1D44BE"/>
    <w:pPr>
      <w:spacing w:line="160" w:lineRule="atLeast"/>
    </w:pPr>
    <w:rPr>
      <w:sz w:val="14"/>
    </w:rPr>
  </w:style>
  <w:style w:type="paragraph" w:styleId="BalloonTex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7258F"/>
    <w:rPr>
      <w:sz w:val="16"/>
      <w:szCs w:val="16"/>
    </w:rPr>
  </w:style>
  <w:style w:type="paragraph" w:styleId="CommentText">
    <w:name w:val="annotation text"/>
    <w:basedOn w:val="Normal"/>
    <w:semiHidden/>
    <w:rsid w:val="00B7258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7258F"/>
    <w:rPr>
      <w:b/>
      <w:bCs/>
    </w:rPr>
  </w:style>
  <w:style w:type="paragraph" w:styleId="DocumentMap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B7258F"/>
    <w:rPr>
      <w:rFonts w:ascii="Arial" w:hAnsi="Arial" w:cs="Arial"/>
      <w:b/>
      <w:bCs/>
    </w:rPr>
  </w:style>
  <w:style w:type="paragraph" w:styleId="MacroTex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TOAHeading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22D69"/>
    <w:pPr>
      <w:outlineLvl w:val="6"/>
    </w:pPr>
  </w:style>
  <w:style w:type="paragraph" w:styleId="Heading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semiHidden/>
    <w:rsid w:val="00522D69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522D69"/>
  </w:style>
  <w:style w:type="numbering" w:styleId="111111">
    <w:name w:val="Outline List 2"/>
    <w:basedOn w:val="NoList"/>
    <w:semiHidden/>
    <w:rsid w:val="001D44BE"/>
    <w:pPr>
      <w:numPr>
        <w:numId w:val="48"/>
      </w:numPr>
    </w:pPr>
  </w:style>
  <w:style w:type="numbering" w:styleId="1ai">
    <w:name w:val="Outline List 1"/>
    <w:basedOn w:val="NoList"/>
    <w:semiHidden/>
    <w:rsid w:val="00522D69"/>
    <w:pPr>
      <w:numPr>
        <w:numId w:val="34"/>
      </w:numPr>
    </w:pPr>
  </w:style>
  <w:style w:type="numbering" w:styleId="ArticleSection">
    <w:name w:val="Outline List 3"/>
    <w:basedOn w:val="NoList"/>
    <w:semiHidden/>
    <w:rsid w:val="00522D69"/>
    <w:pPr>
      <w:numPr>
        <w:numId w:val="35"/>
      </w:numPr>
    </w:pPr>
  </w:style>
  <w:style w:type="paragraph" w:styleId="BlockText">
    <w:name w:val="Block Text"/>
    <w:basedOn w:val="Normal"/>
    <w:semiHidden/>
    <w:rsid w:val="00522D69"/>
    <w:pPr>
      <w:spacing w:after="120"/>
      <w:ind w:left="1440" w:right="1440"/>
    </w:pPr>
  </w:style>
  <w:style w:type="paragraph" w:styleId="BodyText">
    <w:name w:val="Body Text"/>
    <w:basedOn w:val="Normal"/>
    <w:semiHidden/>
    <w:rsid w:val="00522D69"/>
    <w:pPr>
      <w:spacing w:after="120"/>
    </w:pPr>
  </w:style>
  <w:style w:type="paragraph" w:styleId="BodyText2">
    <w:name w:val="Body Text 2"/>
    <w:basedOn w:val="Normal"/>
    <w:semiHidden/>
    <w:rsid w:val="00522D69"/>
    <w:pPr>
      <w:spacing w:after="120" w:line="480" w:lineRule="auto"/>
    </w:pPr>
  </w:style>
  <w:style w:type="paragraph" w:styleId="BodyTex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22D69"/>
    <w:pPr>
      <w:ind w:firstLine="210"/>
    </w:pPr>
  </w:style>
  <w:style w:type="paragraph" w:styleId="BodyTextIndent">
    <w:name w:val="Body Text Indent"/>
    <w:basedOn w:val="Normal"/>
    <w:semiHidden/>
    <w:rsid w:val="00522D69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22D69"/>
    <w:pPr>
      <w:ind w:firstLine="210"/>
    </w:pPr>
  </w:style>
  <w:style w:type="paragraph" w:styleId="BodyTextIndent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Closing">
    <w:name w:val="Closing"/>
    <w:basedOn w:val="Normal"/>
    <w:semiHidden/>
    <w:rsid w:val="00522D69"/>
    <w:pPr>
      <w:ind w:left="4252"/>
    </w:pPr>
  </w:style>
  <w:style w:type="paragraph" w:styleId="Date">
    <w:name w:val="Date"/>
    <w:basedOn w:val="Normal"/>
    <w:next w:val="Normal"/>
    <w:semiHidden/>
    <w:rsid w:val="00522D69"/>
  </w:style>
  <w:style w:type="paragraph" w:styleId="E-mailSignature">
    <w:name w:val="E-mail Signature"/>
    <w:basedOn w:val="Normal"/>
    <w:semiHidden/>
    <w:rsid w:val="00522D69"/>
  </w:style>
  <w:style w:type="character" w:styleId="Emphasis">
    <w:name w:val="Emphasis"/>
    <w:qFormat/>
    <w:rsid w:val="00522D69"/>
    <w:rPr>
      <w:i/>
      <w:iCs/>
    </w:rPr>
  </w:style>
  <w:style w:type="character" w:styleId="EndnoteReference">
    <w:name w:val="end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otnoteReference">
    <w:name w:val="foot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22D69"/>
  </w:style>
  <w:style w:type="paragraph" w:styleId="HTMLAddress">
    <w:name w:val="HTML Address"/>
    <w:basedOn w:val="Normal"/>
    <w:semiHidden/>
    <w:rsid w:val="00522D69"/>
    <w:rPr>
      <w:i/>
      <w:iCs/>
    </w:rPr>
  </w:style>
  <w:style w:type="character" w:styleId="HTMLCite">
    <w:name w:val="HTML Cite"/>
    <w:semiHidden/>
    <w:rsid w:val="00522D69"/>
    <w:rPr>
      <w:i/>
      <w:iCs/>
    </w:rPr>
  </w:style>
  <w:style w:type="character" w:styleId="HTMLCode">
    <w:name w:val="HTML Code"/>
    <w:semiHidden/>
    <w:rsid w:val="00522D6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22D69"/>
    <w:rPr>
      <w:i/>
      <w:iCs/>
    </w:rPr>
  </w:style>
  <w:style w:type="character" w:styleId="HTMLKeyboard">
    <w:name w:val="HTML Keyboard"/>
    <w:semiHidden/>
    <w:rsid w:val="00522D6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Sample">
    <w:name w:val="HTML Sample"/>
    <w:semiHidden/>
    <w:rsid w:val="00522D69"/>
    <w:rPr>
      <w:rFonts w:ascii="Courier New" w:hAnsi="Courier New" w:cs="Courier New"/>
    </w:rPr>
  </w:style>
  <w:style w:type="character" w:styleId="HTMLTypewriter">
    <w:name w:val="HTML Typewriter"/>
    <w:semiHidden/>
    <w:rsid w:val="00522D6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22D69"/>
    <w:rPr>
      <w:i/>
      <w:iCs/>
    </w:rPr>
  </w:style>
  <w:style w:type="character" w:styleId="LineNumber">
    <w:name w:val="line number"/>
    <w:basedOn w:val="DefaultParagraphFont"/>
    <w:semiHidden/>
    <w:rsid w:val="00522D69"/>
  </w:style>
  <w:style w:type="paragraph" w:styleId="List">
    <w:name w:val="List"/>
    <w:basedOn w:val="Normal"/>
    <w:semiHidden/>
    <w:rsid w:val="00522D69"/>
    <w:pPr>
      <w:ind w:left="283" w:hanging="283"/>
    </w:pPr>
  </w:style>
  <w:style w:type="paragraph" w:styleId="List2">
    <w:name w:val="List 2"/>
    <w:basedOn w:val="Normal"/>
    <w:semiHidden/>
    <w:rsid w:val="00522D69"/>
    <w:pPr>
      <w:ind w:left="566" w:hanging="283"/>
    </w:pPr>
  </w:style>
  <w:style w:type="paragraph" w:styleId="List3">
    <w:name w:val="List 3"/>
    <w:basedOn w:val="Normal"/>
    <w:semiHidden/>
    <w:rsid w:val="00522D69"/>
    <w:pPr>
      <w:ind w:left="849" w:hanging="283"/>
    </w:pPr>
  </w:style>
  <w:style w:type="paragraph" w:styleId="List4">
    <w:name w:val="List 4"/>
    <w:basedOn w:val="Normal"/>
    <w:semiHidden/>
    <w:rsid w:val="00522D69"/>
    <w:pPr>
      <w:ind w:left="1132" w:hanging="283"/>
    </w:pPr>
  </w:style>
  <w:style w:type="paragraph" w:styleId="List5">
    <w:name w:val="List 5"/>
    <w:basedOn w:val="Normal"/>
    <w:semiHidden/>
    <w:rsid w:val="00522D69"/>
    <w:pPr>
      <w:ind w:left="1415" w:hanging="283"/>
    </w:pPr>
  </w:style>
  <w:style w:type="paragraph" w:styleId="ListBullet">
    <w:name w:val="List Bullet"/>
    <w:basedOn w:val="Normal"/>
    <w:semiHidden/>
    <w:rsid w:val="00522D69"/>
    <w:pPr>
      <w:numPr>
        <w:numId w:val="36"/>
      </w:numPr>
    </w:pPr>
  </w:style>
  <w:style w:type="paragraph" w:styleId="ListBullet2">
    <w:name w:val="List Bullet 2"/>
    <w:basedOn w:val="Normal"/>
    <w:semiHidden/>
    <w:rsid w:val="00522D69"/>
    <w:pPr>
      <w:numPr>
        <w:numId w:val="37"/>
      </w:numPr>
    </w:pPr>
  </w:style>
  <w:style w:type="paragraph" w:styleId="ListBullet3">
    <w:name w:val="List Bullet 3"/>
    <w:basedOn w:val="Normal"/>
    <w:semiHidden/>
    <w:rsid w:val="00522D69"/>
    <w:pPr>
      <w:numPr>
        <w:numId w:val="38"/>
      </w:numPr>
    </w:pPr>
  </w:style>
  <w:style w:type="paragraph" w:styleId="ListBullet4">
    <w:name w:val="List Bullet 4"/>
    <w:basedOn w:val="Normal"/>
    <w:semiHidden/>
    <w:rsid w:val="00522D69"/>
    <w:pPr>
      <w:numPr>
        <w:numId w:val="39"/>
      </w:numPr>
    </w:pPr>
  </w:style>
  <w:style w:type="paragraph" w:styleId="ListBullet5">
    <w:name w:val="List Bullet 5"/>
    <w:basedOn w:val="Normal"/>
    <w:semiHidden/>
    <w:rsid w:val="00522D69"/>
    <w:pPr>
      <w:numPr>
        <w:numId w:val="40"/>
      </w:numPr>
    </w:pPr>
  </w:style>
  <w:style w:type="paragraph" w:styleId="ListContinue">
    <w:name w:val="List Continue"/>
    <w:basedOn w:val="Normal"/>
    <w:semiHidden/>
    <w:rsid w:val="00522D69"/>
    <w:pPr>
      <w:spacing w:after="120"/>
      <w:ind w:left="283"/>
    </w:pPr>
  </w:style>
  <w:style w:type="paragraph" w:styleId="ListContinue2">
    <w:name w:val="List Continue 2"/>
    <w:basedOn w:val="Normal"/>
    <w:semiHidden/>
    <w:rsid w:val="00522D69"/>
    <w:pPr>
      <w:spacing w:after="120"/>
      <w:ind w:left="566"/>
    </w:pPr>
  </w:style>
  <w:style w:type="paragraph" w:styleId="ListContinue3">
    <w:name w:val="List Continue 3"/>
    <w:basedOn w:val="Normal"/>
    <w:semiHidden/>
    <w:rsid w:val="00522D69"/>
    <w:pPr>
      <w:spacing w:after="120"/>
      <w:ind w:left="849"/>
    </w:pPr>
  </w:style>
  <w:style w:type="paragraph" w:styleId="ListContinue4">
    <w:name w:val="List Continue 4"/>
    <w:basedOn w:val="Normal"/>
    <w:semiHidden/>
    <w:rsid w:val="00522D69"/>
    <w:pPr>
      <w:spacing w:after="120"/>
      <w:ind w:left="1132"/>
    </w:pPr>
  </w:style>
  <w:style w:type="paragraph" w:styleId="ListContinue5">
    <w:name w:val="List Continue 5"/>
    <w:basedOn w:val="Normal"/>
    <w:semiHidden/>
    <w:rsid w:val="00522D69"/>
    <w:pPr>
      <w:spacing w:after="120"/>
      <w:ind w:left="1415"/>
    </w:pPr>
  </w:style>
  <w:style w:type="paragraph" w:styleId="ListNumber">
    <w:name w:val="List Number"/>
    <w:basedOn w:val="Normal"/>
    <w:semiHidden/>
    <w:rsid w:val="00522D69"/>
    <w:pPr>
      <w:numPr>
        <w:numId w:val="41"/>
      </w:numPr>
    </w:pPr>
  </w:style>
  <w:style w:type="paragraph" w:styleId="ListNumber2">
    <w:name w:val="List Number 2"/>
    <w:basedOn w:val="Normal"/>
    <w:semiHidden/>
    <w:rsid w:val="00522D69"/>
    <w:pPr>
      <w:numPr>
        <w:numId w:val="42"/>
      </w:numPr>
    </w:pPr>
  </w:style>
  <w:style w:type="paragraph" w:styleId="ListNumber3">
    <w:name w:val="List Number 3"/>
    <w:basedOn w:val="Normal"/>
    <w:semiHidden/>
    <w:rsid w:val="00522D69"/>
    <w:pPr>
      <w:numPr>
        <w:numId w:val="43"/>
      </w:numPr>
    </w:pPr>
  </w:style>
  <w:style w:type="paragraph" w:styleId="ListNumber4">
    <w:name w:val="List Number 4"/>
    <w:basedOn w:val="Normal"/>
    <w:semiHidden/>
    <w:rsid w:val="00522D69"/>
    <w:pPr>
      <w:numPr>
        <w:numId w:val="44"/>
      </w:numPr>
    </w:pPr>
  </w:style>
  <w:style w:type="paragraph" w:styleId="ListNumber5">
    <w:name w:val="List Number 5"/>
    <w:basedOn w:val="Normal"/>
    <w:semiHidden/>
    <w:rsid w:val="00522D69"/>
    <w:pPr>
      <w:numPr>
        <w:numId w:val="45"/>
      </w:numPr>
    </w:pPr>
  </w:style>
  <w:style w:type="paragraph" w:styleId="MessageHeader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22D69"/>
    <w:pPr>
      <w:ind w:left="1304"/>
    </w:pPr>
  </w:style>
  <w:style w:type="paragraph" w:styleId="NoteHeading">
    <w:name w:val="Note Heading"/>
    <w:basedOn w:val="Normal"/>
    <w:next w:val="Normal"/>
    <w:semiHidden/>
    <w:rsid w:val="00522D69"/>
  </w:style>
  <w:style w:type="paragraph" w:styleId="PlainTex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22D69"/>
  </w:style>
  <w:style w:type="paragraph" w:styleId="Signature">
    <w:name w:val="Signature"/>
    <w:basedOn w:val="Normal"/>
    <w:semiHidden/>
    <w:rsid w:val="00522D69"/>
    <w:pPr>
      <w:ind w:left="4252"/>
    </w:pPr>
  </w:style>
  <w:style w:type="character" w:styleId="Strong">
    <w:name w:val="Strong"/>
    <w:qFormat/>
    <w:rsid w:val="00522D69"/>
    <w:rPr>
      <w:b/>
      <w:bCs/>
    </w:rPr>
  </w:style>
  <w:style w:type="paragraph" w:styleId="Subtitle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22D6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22D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22D6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22D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22D6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22D6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22D6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22D6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22D6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22D6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22D6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22D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22D6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22D6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22D6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22D6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22D6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22D6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22D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22D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22D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22D6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22D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22D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22D6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22D6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22D6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FollowedHyperlink">
    <w:name w:val="FollowedHyperlink"/>
    <w:rsid w:val="00522D69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PageNumber">
    <w:name w:val="page number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46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47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522D6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leGrid">
    <w:name w:val="Table Grid"/>
    <w:basedOn w:val="TableNormal"/>
    <w:semiHidden/>
    <w:rsid w:val="00522D69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522D69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TableofFigures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rsid w:val="00456317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1D44BE"/>
    <w:pPr>
      <w:spacing w:line="160" w:lineRule="atLeast"/>
    </w:pPr>
    <w:rPr>
      <w:sz w:val="14"/>
    </w:rPr>
  </w:style>
  <w:style w:type="paragraph" w:styleId="BalloonTex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7258F"/>
    <w:rPr>
      <w:sz w:val="16"/>
      <w:szCs w:val="16"/>
    </w:rPr>
  </w:style>
  <w:style w:type="paragraph" w:styleId="CommentText">
    <w:name w:val="annotation text"/>
    <w:basedOn w:val="Normal"/>
    <w:semiHidden/>
    <w:rsid w:val="00B7258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7258F"/>
    <w:rPr>
      <w:b/>
      <w:bCs/>
    </w:rPr>
  </w:style>
  <w:style w:type="paragraph" w:styleId="DocumentMap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B7258F"/>
    <w:rPr>
      <w:rFonts w:ascii="Arial" w:hAnsi="Arial" w:cs="Arial"/>
      <w:b/>
      <w:bCs/>
    </w:rPr>
  </w:style>
  <w:style w:type="paragraph" w:styleId="MacroTex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TOAHeading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wl@dmu.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wl@dmu.d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wl\application%20data\microsoft\templates\Not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Notat.dot</Template>
  <TotalTime>68</TotalTime>
  <Pages>2</Pages>
  <Words>445</Words>
  <Characters>2716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Modtager(e):</vt:lpstr>
      <vt:lpstr>Modtager(e):</vt:lpstr>
    </vt:vector>
  </TitlesOfParts>
  <Company>Århus Universitet</Company>
  <LinksUpToDate>false</LinksUpToDate>
  <CharactersWithSpaces>3155</CharactersWithSpaces>
  <SharedDoc>false</SharedDoc>
  <HLinks>
    <vt:vector size="12" baseType="variant">
      <vt:variant>
        <vt:i4>720958</vt:i4>
      </vt:variant>
      <vt:variant>
        <vt:i4>3</vt:i4>
      </vt:variant>
      <vt:variant>
        <vt:i4>0</vt:i4>
      </vt:variant>
      <vt:variant>
        <vt:i4>5</vt:i4>
      </vt:variant>
      <vt:variant>
        <vt:lpwstr>mailto:pwl@dmu.dk</vt:lpwstr>
      </vt:variant>
      <vt:variant>
        <vt:lpwstr/>
      </vt:variant>
      <vt:variant>
        <vt:i4>720958</vt:i4>
      </vt:variant>
      <vt:variant>
        <vt:i4>0</vt:i4>
      </vt:variant>
      <vt:variant>
        <vt:i4>0</vt:i4>
      </vt:variant>
      <vt:variant>
        <vt:i4>5</vt:i4>
      </vt:variant>
      <vt:variant>
        <vt:lpwstr>mailto:pwl@dmu.dk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Modtager(e):</dc:title>
  <dc:creator>pwl</dc:creator>
  <cp:lastModifiedBy>Wiberg-Larsen, Peter</cp:lastModifiedBy>
  <cp:revision>5</cp:revision>
  <cp:lastPrinted>1601-01-01T00:00:00Z</cp:lastPrinted>
  <dcterms:created xsi:type="dcterms:W3CDTF">2014-03-12T09:15:00Z</dcterms:created>
  <dcterms:modified xsi:type="dcterms:W3CDTF">2014-03-12T10:22:00Z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 Profile</vt:lpwstr>
  </property>
  <property fmtid="{D5CDD505-2E9C-101B-9397-08002B2CF9AE}" pid="3" name="CurrentOffice">
    <vt:lpwstr>xx</vt:lpwstr>
  </property>
  <property fmtid="{D5CDD505-2E9C-101B-9397-08002B2CF9AE}" pid="4" name="LogoFarve">
    <vt:lpwstr>blue</vt:lpwstr>
  </property>
</Properties>
</file>